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9EFA5" w14:textId="77777777" w:rsidR="001F1AD5" w:rsidRDefault="00000000">
      <w:r>
        <w:rPr>
          <w:rFonts w:ascii="Times New Roman" w:eastAsia="仿宋" w:hAnsi="Times New Roman" w:hint="eastAsia"/>
          <w:sz w:val="32"/>
        </w:rPr>
        <w:t>附件</w:t>
      </w:r>
    </w:p>
    <w:p w14:paraId="173B5061" w14:textId="77777777" w:rsidR="001F1AD5" w:rsidRDefault="00000000">
      <w:pPr>
        <w:jc w:val="center"/>
      </w:pPr>
      <w:r>
        <w:rPr>
          <w:rFonts w:ascii="Times New Roman" w:eastAsia="仿宋" w:hAnsi="Times New Roman" w:hint="eastAsia"/>
          <w:sz w:val="36"/>
        </w:rPr>
        <w:t>2025-2026</w:t>
      </w:r>
      <w:r>
        <w:rPr>
          <w:rFonts w:ascii="Times New Roman" w:eastAsia="仿宋" w:hAnsi="Times New Roman" w:hint="eastAsia"/>
          <w:sz w:val="36"/>
        </w:rPr>
        <w:t>学年学院各奖项评选情况说明</w:t>
      </w:r>
    </w:p>
    <w:p w14:paraId="59875EFF" w14:textId="77777777" w:rsidR="001F1AD5" w:rsidRDefault="001F1AD5"/>
    <w:tbl>
      <w:tblPr>
        <w:tblW w:w="88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4"/>
        <w:gridCol w:w="995"/>
        <w:gridCol w:w="1084"/>
        <w:gridCol w:w="904"/>
        <w:gridCol w:w="5050"/>
      </w:tblGrid>
      <w:tr w:rsidR="001F1AD5" w14:paraId="57385BCE" w14:textId="77777777">
        <w:trPr>
          <w:trHeight w:val="830"/>
          <w:jc w:val="center"/>
        </w:trPr>
        <w:tc>
          <w:tcPr>
            <w:tcW w:w="864" w:type="dxa"/>
            <w:vAlign w:val="center"/>
          </w:tcPr>
          <w:p w14:paraId="39543A99" w14:textId="77777777" w:rsidR="001F1AD5" w:rsidRDefault="00000000">
            <w:pPr>
              <w:spacing w:after="0"/>
              <w:jc w:val="center"/>
            </w:pPr>
            <w:r>
              <w:rPr>
                <w:rFonts w:ascii="黑体" w:eastAsia="黑体" w:hAnsi="黑体" w:hint="eastAsia"/>
                <w:b/>
                <w:sz w:val="28"/>
              </w:rPr>
              <w:t>奖项</w:t>
            </w:r>
          </w:p>
        </w:tc>
        <w:tc>
          <w:tcPr>
            <w:tcW w:w="995" w:type="dxa"/>
            <w:vAlign w:val="center"/>
          </w:tcPr>
          <w:p w14:paraId="6F58D0E0" w14:textId="77777777" w:rsidR="001F1AD5" w:rsidRDefault="00000000">
            <w:pPr>
              <w:spacing w:after="0"/>
              <w:jc w:val="center"/>
            </w:pPr>
            <w:r>
              <w:rPr>
                <w:rFonts w:ascii="黑体" w:eastAsia="黑体" w:hAnsi="黑体" w:hint="eastAsia"/>
                <w:b/>
                <w:sz w:val="28"/>
              </w:rPr>
              <w:t>姓 名</w:t>
            </w:r>
          </w:p>
        </w:tc>
        <w:tc>
          <w:tcPr>
            <w:tcW w:w="1084" w:type="dxa"/>
            <w:vAlign w:val="center"/>
          </w:tcPr>
          <w:p w14:paraId="3D5224A6" w14:textId="77777777" w:rsidR="001F1AD5" w:rsidRDefault="00000000">
            <w:pPr>
              <w:spacing w:after="0"/>
              <w:jc w:val="center"/>
            </w:pPr>
            <w:r>
              <w:rPr>
                <w:rFonts w:ascii="黑体" w:eastAsia="黑体" w:hAnsi="黑体" w:hint="eastAsia"/>
                <w:b/>
                <w:sz w:val="28"/>
              </w:rPr>
              <w:t>年 级</w:t>
            </w:r>
          </w:p>
        </w:tc>
        <w:tc>
          <w:tcPr>
            <w:tcW w:w="904" w:type="dxa"/>
            <w:vAlign w:val="center"/>
          </w:tcPr>
          <w:p w14:paraId="1354D723" w14:textId="77777777" w:rsidR="001F1AD5" w:rsidRDefault="00000000">
            <w:pPr>
              <w:spacing w:after="0"/>
              <w:jc w:val="center"/>
            </w:pPr>
            <w:r>
              <w:rPr>
                <w:rFonts w:ascii="黑体" w:eastAsia="黑体" w:hAnsi="黑体" w:hint="eastAsia"/>
                <w:b/>
                <w:sz w:val="28"/>
              </w:rPr>
              <w:t>政治面貌</w:t>
            </w:r>
          </w:p>
        </w:tc>
        <w:tc>
          <w:tcPr>
            <w:tcW w:w="5050" w:type="dxa"/>
            <w:vAlign w:val="center"/>
          </w:tcPr>
          <w:p w14:paraId="38CE2398" w14:textId="77777777" w:rsidR="001F1AD5" w:rsidRDefault="00000000">
            <w:pPr>
              <w:spacing w:after="0"/>
              <w:jc w:val="center"/>
            </w:pPr>
            <w:r>
              <w:rPr>
                <w:rFonts w:ascii="黑体" w:eastAsia="黑体" w:hAnsi="黑体" w:hint="eastAsia"/>
                <w:b/>
                <w:sz w:val="28"/>
              </w:rPr>
              <w:t>情况说明</w:t>
            </w:r>
          </w:p>
        </w:tc>
      </w:tr>
      <w:tr w:rsidR="001F1AD5" w14:paraId="12480D17" w14:textId="77777777">
        <w:trPr>
          <w:trHeight w:val="2117"/>
          <w:jc w:val="center"/>
        </w:trPr>
        <w:tc>
          <w:tcPr>
            <w:tcW w:w="864" w:type="dxa"/>
            <w:vMerge w:val="restart"/>
            <w:vAlign w:val="center"/>
          </w:tcPr>
          <w:p w14:paraId="2826C2A8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学院一等奖学金</w:t>
            </w:r>
          </w:p>
        </w:tc>
        <w:tc>
          <w:tcPr>
            <w:tcW w:w="995" w:type="dxa"/>
            <w:vAlign w:val="center"/>
          </w:tcPr>
          <w:p w14:paraId="7206722E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王亦舒</w:t>
            </w:r>
          </w:p>
        </w:tc>
        <w:tc>
          <w:tcPr>
            <w:tcW w:w="1084" w:type="dxa"/>
            <w:vAlign w:val="center"/>
          </w:tcPr>
          <w:p w14:paraId="7C575607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2023</w:t>
            </w:r>
            <w:r>
              <w:rPr>
                <w:rFonts w:ascii="Times New Roman" w:eastAsia="仿宋" w:hAnsi="Times New Roman" w:hint="eastAsia"/>
                <w:sz w:val="24"/>
              </w:rPr>
              <w:t>级</w:t>
            </w:r>
          </w:p>
        </w:tc>
        <w:tc>
          <w:tcPr>
            <w:tcW w:w="904" w:type="dxa"/>
            <w:vAlign w:val="center"/>
          </w:tcPr>
          <w:p w14:paraId="3D8C4C8B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中共党员</w:t>
            </w:r>
          </w:p>
        </w:tc>
        <w:tc>
          <w:tcPr>
            <w:tcW w:w="5050" w:type="dxa"/>
            <w:vAlign w:val="center"/>
          </w:tcPr>
          <w:p w14:paraId="4A615008" w14:textId="77777777" w:rsidR="001F1AD5" w:rsidRDefault="00000000">
            <w:pPr>
              <w:spacing w:after="0"/>
              <w:ind w:firstLineChars="200" w:firstLine="480"/>
              <w:jc w:val="both"/>
            </w:pPr>
            <w:r>
              <w:rPr>
                <w:rFonts w:ascii="Times New Roman" w:eastAsia="仿宋" w:hAnsi="Times New Roman" w:hint="eastAsia"/>
                <w:sz w:val="24"/>
              </w:rPr>
              <w:t>该同学治学态度严谨，履职勤勉务实，自我要求标准高。担任二区队区队长一职，任职以来始终保持饱满的工作热忱，善于凝聚队伍、团结同志，在学员队内群众基础扎实，获得大家一致认可。</w:t>
            </w:r>
            <w:r>
              <w:rPr>
                <w:rFonts w:ascii="Times New Roman" w:eastAsia="仿宋" w:hAnsi="Times New Roman" w:hint="eastAsia"/>
                <w:sz w:val="24"/>
              </w:rPr>
              <w:t xml:space="preserve">2025-2026 </w:t>
            </w:r>
            <w:r>
              <w:rPr>
                <w:rFonts w:ascii="Times New Roman" w:eastAsia="仿宋" w:hAnsi="Times New Roman" w:hint="eastAsia"/>
                <w:sz w:val="24"/>
              </w:rPr>
              <w:t>学年综合测评得分</w:t>
            </w:r>
            <w:r>
              <w:rPr>
                <w:rFonts w:ascii="Times New Roman" w:eastAsia="仿宋" w:hAnsi="Times New Roman" w:hint="eastAsia"/>
                <w:sz w:val="24"/>
              </w:rPr>
              <w:t>96.72</w:t>
            </w:r>
            <w:r>
              <w:rPr>
                <w:rFonts w:ascii="Times New Roman" w:eastAsia="仿宋" w:hAnsi="Times New Roman" w:hint="eastAsia"/>
                <w:sz w:val="24"/>
              </w:rPr>
              <w:t>分，位居年级第一。</w:t>
            </w:r>
          </w:p>
        </w:tc>
      </w:tr>
      <w:tr w:rsidR="001F1AD5" w14:paraId="3388E65C" w14:textId="77777777">
        <w:trPr>
          <w:trHeight w:val="1766"/>
          <w:jc w:val="center"/>
        </w:trPr>
        <w:tc>
          <w:tcPr>
            <w:tcW w:w="864" w:type="dxa"/>
            <w:vMerge/>
            <w:vAlign w:val="center"/>
          </w:tcPr>
          <w:p w14:paraId="712AD816" w14:textId="77777777" w:rsidR="001F1AD5" w:rsidRDefault="001F1AD5">
            <w:pPr>
              <w:spacing w:after="0"/>
              <w:jc w:val="center"/>
            </w:pPr>
          </w:p>
        </w:tc>
        <w:tc>
          <w:tcPr>
            <w:tcW w:w="995" w:type="dxa"/>
            <w:vAlign w:val="center"/>
          </w:tcPr>
          <w:p w14:paraId="13B0AEB1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张宸超</w:t>
            </w:r>
          </w:p>
        </w:tc>
        <w:tc>
          <w:tcPr>
            <w:tcW w:w="1084" w:type="dxa"/>
            <w:vAlign w:val="center"/>
          </w:tcPr>
          <w:p w14:paraId="7C2A88F3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2023</w:t>
            </w:r>
            <w:r>
              <w:rPr>
                <w:rFonts w:ascii="Times New Roman" w:eastAsia="仿宋" w:hAnsi="Times New Roman" w:hint="eastAsia"/>
                <w:sz w:val="24"/>
              </w:rPr>
              <w:t>级</w:t>
            </w:r>
          </w:p>
        </w:tc>
        <w:tc>
          <w:tcPr>
            <w:tcW w:w="904" w:type="dxa"/>
            <w:vAlign w:val="center"/>
          </w:tcPr>
          <w:p w14:paraId="06D4CB84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预备党员</w:t>
            </w:r>
          </w:p>
        </w:tc>
        <w:tc>
          <w:tcPr>
            <w:tcW w:w="5050" w:type="dxa"/>
            <w:vAlign w:val="center"/>
          </w:tcPr>
          <w:p w14:paraId="2C903689" w14:textId="77777777" w:rsidR="001F1AD5" w:rsidRDefault="00000000">
            <w:pPr>
              <w:spacing w:after="0"/>
              <w:ind w:firstLineChars="200" w:firstLine="480"/>
              <w:jc w:val="both"/>
            </w:pPr>
            <w:r>
              <w:rPr>
                <w:rFonts w:ascii="Times New Roman" w:eastAsia="仿宋" w:hAnsi="Times New Roman" w:hint="eastAsia"/>
                <w:sz w:val="24"/>
              </w:rPr>
              <w:t>该同学学习态度端正、勤奋刻苦，工作踏实、责任心强，严于律己；热情投入，注重集体建设，善于团结同学，广受学员队同学好评。</w:t>
            </w:r>
            <w:r>
              <w:rPr>
                <w:rFonts w:ascii="Times New Roman" w:eastAsia="仿宋" w:hAnsi="Times New Roman" w:hint="eastAsia"/>
                <w:sz w:val="24"/>
              </w:rPr>
              <w:t>2025-2026</w:t>
            </w:r>
            <w:r>
              <w:rPr>
                <w:rFonts w:ascii="Times New Roman" w:eastAsia="仿宋" w:hAnsi="Times New Roman" w:hint="eastAsia"/>
                <w:sz w:val="24"/>
              </w:rPr>
              <w:t>学年综合素质分</w:t>
            </w:r>
            <w:r>
              <w:rPr>
                <w:rFonts w:ascii="Times New Roman" w:eastAsia="仿宋" w:hAnsi="Times New Roman" w:hint="eastAsia"/>
                <w:sz w:val="24"/>
              </w:rPr>
              <w:t>95.76</w:t>
            </w:r>
            <w:r>
              <w:rPr>
                <w:rFonts w:ascii="Times New Roman" w:eastAsia="仿宋" w:hAnsi="Times New Roman" w:hint="eastAsia"/>
                <w:sz w:val="24"/>
              </w:rPr>
              <w:t>分，位列年级第二。</w:t>
            </w:r>
          </w:p>
        </w:tc>
      </w:tr>
      <w:tr w:rsidR="001F1AD5" w14:paraId="199DCA81" w14:textId="77777777">
        <w:trPr>
          <w:trHeight w:val="2117"/>
          <w:jc w:val="center"/>
        </w:trPr>
        <w:tc>
          <w:tcPr>
            <w:tcW w:w="864" w:type="dxa"/>
            <w:vMerge/>
            <w:vAlign w:val="center"/>
          </w:tcPr>
          <w:p w14:paraId="25FA20EE" w14:textId="77777777" w:rsidR="001F1AD5" w:rsidRDefault="001F1AD5">
            <w:pPr>
              <w:spacing w:after="0"/>
              <w:jc w:val="center"/>
            </w:pPr>
          </w:p>
        </w:tc>
        <w:tc>
          <w:tcPr>
            <w:tcW w:w="995" w:type="dxa"/>
            <w:vAlign w:val="center"/>
          </w:tcPr>
          <w:p w14:paraId="07CE0535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周梓洋</w:t>
            </w:r>
          </w:p>
        </w:tc>
        <w:tc>
          <w:tcPr>
            <w:tcW w:w="1084" w:type="dxa"/>
            <w:vAlign w:val="center"/>
          </w:tcPr>
          <w:p w14:paraId="05AA8552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2024</w:t>
            </w:r>
            <w:r>
              <w:rPr>
                <w:rFonts w:ascii="Times New Roman" w:eastAsia="仿宋" w:hAnsi="Times New Roman" w:hint="eastAsia"/>
                <w:sz w:val="24"/>
              </w:rPr>
              <w:t>级</w:t>
            </w:r>
          </w:p>
        </w:tc>
        <w:tc>
          <w:tcPr>
            <w:tcW w:w="904" w:type="dxa"/>
            <w:vAlign w:val="center"/>
          </w:tcPr>
          <w:p w14:paraId="79C93DB4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团员</w:t>
            </w:r>
          </w:p>
        </w:tc>
        <w:tc>
          <w:tcPr>
            <w:tcW w:w="5050" w:type="dxa"/>
            <w:vAlign w:val="center"/>
          </w:tcPr>
          <w:p w14:paraId="385114F5" w14:textId="77777777" w:rsidR="001F1AD5" w:rsidRDefault="00000000">
            <w:pPr>
              <w:spacing w:after="0"/>
              <w:ind w:firstLineChars="200" w:firstLine="480"/>
              <w:jc w:val="both"/>
            </w:pPr>
            <w:r>
              <w:rPr>
                <w:rFonts w:ascii="Times New Roman" w:eastAsia="仿宋" w:hAnsi="Times New Roman" w:hint="eastAsia"/>
                <w:sz w:val="24"/>
              </w:rPr>
              <w:t>该同志思想立场坚定，严守人武学院纪律作风。担任三区队区队长，服务身边同学，强化责任担当。学习勤奋踏实，成绩优异，</w:t>
            </w:r>
            <w:r>
              <w:rPr>
                <w:rFonts w:ascii="Times New Roman" w:eastAsia="仿宋" w:hAnsi="Times New Roman" w:hint="eastAsia"/>
                <w:sz w:val="24"/>
              </w:rPr>
              <w:t>2025-2026</w:t>
            </w:r>
            <w:r>
              <w:rPr>
                <w:rFonts w:ascii="Times New Roman" w:eastAsia="仿宋" w:hAnsi="Times New Roman" w:hint="eastAsia"/>
                <w:sz w:val="24"/>
              </w:rPr>
              <w:t>学年学业成绩排名年级第二。</w:t>
            </w:r>
            <w:r>
              <w:rPr>
                <w:rFonts w:ascii="Times New Roman" w:eastAsia="仿宋" w:hAnsi="Times New Roman" w:hint="eastAsia"/>
                <w:sz w:val="24"/>
              </w:rPr>
              <w:t>2025-2026</w:t>
            </w:r>
            <w:r>
              <w:rPr>
                <w:rFonts w:ascii="Times New Roman" w:eastAsia="仿宋" w:hAnsi="Times New Roman" w:hint="eastAsia"/>
                <w:sz w:val="24"/>
              </w:rPr>
              <w:t>学年综合素质分</w:t>
            </w:r>
            <w:r>
              <w:rPr>
                <w:rFonts w:ascii="Times New Roman" w:eastAsia="仿宋" w:hAnsi="Times New Roman" w:hint="eastAsia"/>
                <w:sz w:val="24"/>
              </w:rPr>
              <w:t>95.38</w:t>
            </w:r>
            <w:r>
              <w:rPr>
                <w:rFonts w:ascii="Times New Roman" w:eastAsia="仿宋" w:hAnsi="Times New Roman" w:hint="eastAsia"/>
                <w:sz w:val="24"/>
              </w:rPr>
              <w:t>分，名列年级第一。</w:t>
            </w:r>
          </w:p>
        </w:tc>
      </w:tr>
      <w:tr w:rsidR="001F1AD5" w14:paraId="44379BE5" w14:textId="77777777">
        <w:trPr>
          <w:trHeight w:val="1766"/>
          <w:jc w:val="center"/>
        </w:trPr>
        <w:tc>
          <w:tcPr>
            <w:tcW w:w="864" w:type="dxa"/>
            <w:vMerge/>
            <w:vAlign w:val="center"/>
          </w:tcPr>
          <w:p w14:paraId="556E85FD" w14:textId="77777777" w:rsidR="001F1AD5" w:rsidRDefault="001F1AD5">
            <w:pPr>
              <w:spacing w:after="0"/>
              <w:jc w:val="center"/>
            </w:pPr>
          </w:p>
        </w:tc>
        <w:tc>
          <w:tcPr>
            <w:tcW w:w="995" w:type="dxa"/>
            <w:vAlign w:val="center"/>
          </w:tcPr>
          <w:p w14:paraId="0C170D8F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戚</w:t>
            </w:r>
            <w:r>
              <w:rPr>
                <w:rFonts w:ascii="Times New Roman" w:eastAsia="仿宋" w:hAnsi="Times New Roman" w:hint="eastAsia"/>
                <w:sz w:val="24"/>
              </w:rPr>
              <w:t xml:space="preserve"> </w:t>
            </w:r>
            <w:r>
              <w:rPr>
                <w:rFonts w:ascii="Times New Roman" w:eastAsia="仿宋" w:hAnsi="Times New Roman" w:hint="eastAsia"/>
                <w:sz w:val="24"/>
              </w:rPr>
              <w:t>欢</w:t>
            </w:r>
          </w:p>
        </w:tc>
        <w:tc>
          <w:tcPr>
            <w:tcW w:w="1084" w:type="dxa"/>
            <w:vAlign w:val="center"/>
          </w:tcPr>
          <w:p w14:paraId="6B6FE7D6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2024</w:t>
            </w:r>
            <w:r>
              <w:rPr>
                <w:rFonts w:ascii="Times New Roman" w:eastAsia="仿宋" w:hAnsi="Times New Roman" w:hint="eastAsia"/>
                <w:sz w:val="24"/>
              </w:rPr>
              <w:t>级</w:t>
            </w:r>
          </w:p>
        </w:tc>
        <w:tc>
          <w:tcPr>
            <w:tcW w:w="904" w:type="dxa"/>
            <w:vAlign w:val="center"/>
          </w:tcPr>
          <w:p w14:paraId="3F1DE21F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团员</w:t>
            </w:r>
          </w:p>
        </w:tc>
        <w:tc>
          <w:tcPr>
            <w:tcW w:w="5050" w:type="dxa"/>
            <w:vAlign w:val="center"/>
          </w:tcPr>
          <w:p w14:paraId="78788FF5" w14:textId="77777777" w:rsidR="001F1AD5" w:rsidRDefault="00000000">
            <w:pPr>
              <w:spacing w:after="0"/>
              <w:ind w:firstLineChars="200" w:firstLine="480"/>
              <w:jc w:val="both"/>
            </w:pPr>
            <w:r>
              <w:rPr>
                <w:rFonts w:ascii="Times New Roman" w:eastAsia="仿宋" w:hAnsi="Times New Roman" w:hint="eastAsia"/>
                <w:sz w:val="24"/>
              </w:rPr>
              <w:t>该同学学习努力，思想先进，体能素质高，态度端正，与同学关系融洽，严于律己，获得大校运动会和十佳歌手名次，能高效地完成学院安排的各项任务。</w:t>
            </w:r>
            <w:r>
              <w:rPr>
                <w:rFonts w:ascii="Times New Roman" w:eastAsia="仿宋" w:hAnsi="Times New Roman" w:hint="eastAsia"/>
                <w:sz w:val="24"/>
              </w:rPr>
              <w:t>2025-2026</w:t>
            </w:r>
            <w:r>
              <w:rPr>
                <w:rFonts w:ascii="Times New Roman" w:eastAsia="仿宋" w:hAnsi="Times New Roman" w:hint="eastAsia"/>
                <w:sz w:val="24"/>
              </w:rPr>
              <w:t>学年综合素质分</w:t>
            </w:r>
            <w:r>
              <w:rPr>
                <w:rFonts w:ascii="Times New Roman" w:eastAsia="仿宋" w:hAnsi="Times New Roman" w:hint="eastAsia"/>
                <w:sz w:val="24"/>
              </w:rPr>
              <w:t>94.71</w:t>
            </w:r>
            <w:r>
              <w:rPr>
                <w:rFonts w:ascii="Times New Roman" w:eastAsia="仿宋" w:hAnsi="Times New Roman" w:hint="eastAsia"/>
                <w:sz w:val="24"/>
              </w:rPr>
              <w:t>分，名列年级第二。</w:t>
            </w:r>
          </w:p>
        </w:tc>
      </w:tr>
      <w:tr w:rsidR="001F1AD5" w14:paraId="649B59EB" w14:textId="77777777">
        <w:trPr>
          <w:trHeight w:val="1415"/>
          <w:jc w:val="center"/>
        </w:trPr>
        <w:tc>
          <w:tcPr>
            <w:tcW w:w="864" w:type="dxa"/>
            <w:vMerge/>
            <w:vAlign w:val="center"/>
          </w:tcPr>
          <w:p w14:paraId="24647DA1" w14:textId="77777777" w:rsidR="001F1AD5" w:rsidRDefault="001F1AD5">
            <w:pPr>
              <w:spacing w:after="0"/>
              <w:jc w:val="center"/>
            </w:pPr>
          </w:p>
        </w:tc>
        <w:tc>
          <w:tcPr>
            <w:tcW w:w="995" w:type="dxa"/>
            <w:vAlign w:val="center"/>
          </w:tcPr>
          <w:p w14:paraId="3E34505F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黄佳靖</w:t>
            </w:r>
          </w:p>
        </w:tc>
        <w:tc>
          <w:tcPr>
            <w:tcW w:w="1084" w:type="dxa"/>
            <w:vAlign w:val="center"/>
          </w:tcPr>
          <w:p w14:paraId="77FC1FE7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2025</w:t>
            </w:r>
            <w:r>
              <w:rPr>
                <w:rFonts w:ascii="Times New Roman" w:eastAsia="仿宋" w:hAnsi="Times New Roman" w:hint="eastAsia"/>
                <w:sz w:val="24"/>
              </w:rPr>
              <w:t>级</w:t>
            </w:r>
          </w:p>
        </w:tc>
        <w:tc>
          <w:tcPr>
            <w:tcW w:w="904" w:type="dxa"/>
            <w:vAlign w:val="center"/>
          </w:tcPr>
          <w:p w14:paraId="1E60E77E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团员</w:t>
            </w:r>
          </w:p>
        </w:tc>
        <w:tc>
          <w:tcPr>
            <w:tcW w:w="5050" w:type="dxa"/>
            <w:vAlign w:val="center"/>
          </w:tcPr>
          <w:p w14:paraId="069D88F2" w14:textId="77777777" w:rsidR="001F1AD5" w:rsidRDefault="00000000">
            <w:pPr>
              <w:spacing w:after="0"/>
              <w:ind w:firstLineChars="200" w:firstLine="480"/>
              <w:jc w:val="both"/>
            </w:pPr>
            <w:r>
              <w:rPr>
                <w:rFonts w:ascii="Times New Roman" w:eastAsia="仿宋" w:hAnsi="Times New Roman" w:hint="eastAsia"/>
                <w:sz w:val="24"/>
              </w:rPr>
              <w:t>该同学学习认真刻苦，思想上积极要求进步，工作认真负责，性格开朗，乐于助人。</w:t>
            </w:r>
            <w:r>
              <w:rPr>
                <w:rFonts w:ascii="Times New Roman" w:eastAsia="仿宋" w:hAnsi="Times New Roman" w:hint="eastAsia"/>
                <w:sz w:val="24"/>
              </w:rPr>
              <w:t>2025-2026</w:t>
            </w:r>
            <w:r>
              <w:rPr>
                <w:rFonts w:ascii="Times New Roman" w:eastAsia="仿宋" w:hAnsi="Times New Roman" w:hint="eastAsia"/>
                <w:sz w:val="24"/>
              </w:rPr>
              <w:t>学年综合素质分</w:t>
            </w:r>
            <w:r>
              <w:rPr>
                <w:rFonts w:ascii="Times New Roman" w:eastAsia="仿宋" w:hAnsi="Times New Roman" w:hint="eastAsia"/>
                <w:sz w:val="24"/>
              </w:rPr>
              <w:t>96.7</w:t>
            </w:r>
            <w:r>
              <w:rPr>
                <w:rFonts w:ascii="Times New Roman" w:eastAsia="仿宋" w:hAnsi="Times New Roman" w:hint="eastAsia"/>
                <w:sz w:val="24"/>
              </w:rPr>
              <w:t>分，位居年级第一。</w:t>
            </w:r>
          </w:p>
        </w:tc>
      </w:tr>
      <w:tr w:rsidR="001F1AD5" w14:paraId="6289CDBC" w14:textId="77777777">
        <w:trPr>
          <w:trHeight w:val="712"/>
          <w:jc w:val="center"/>
        </w:trPr>
        <w:tc>
          <w:tcPr>
            <w:tcW w:w="864" w:type="dxa"/>
            <w:vMerge/>
            <w:vAlign w:val="center"/>
          </w:tcPr>
          <w:p w14:paraId="36D57A71" w14:textId="77777777" w:rsidR="001F1AD5" w:rsidRDefault="001F1AD5">
            <w:pPr>
              <w:spacing w:after="0"/>
              <w:jc w:val="center"/>
            </w:pPr>
          </w:p>
        </w:tc>
        <w:tc>
          <w:tcPr>
            <w:tcW w:w="995" w:type="dxa"/>
            <w:vAlign w:val="center"/>
          </w:tcPr>
          <w:p w14:paraId="36C7145F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何齐镐</w:t>
            </w:r>
          </w:p>
        </w:tc>
        <w:tc>
          <w:tcPr>
            <w:tcW w:w="1084" w:type="dxa"/>
            <w:vAlign w:val="center"/>
          </w:tcPr>
          <w:p w14:paraId="0E6559C1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2025</w:t>
            </w:r>
            <w:r>
              <w:rPr>
                <w:rFonts w:ascii="Times New Roman" w:eastAsia="仿宋" w:hAnsi="Times New Roman" w:hint="eastAsia"/>
                <w:sz w:val="24"/>
              </w:rPr>
              <w:t>级</w:t>
            </w:r>
          </w:p>
        </w:tc>
        <w:tc>
          <w:tcPr>
            <w:tcW w:w="904" w:type="dxa"/>
            <w:vAlign w:val="center"/>
          </w:tcPr>
          <w:p w14:paraId="61310166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团员</w:t>
            </w:r>
          </w:p>
        </w:tc>
        <w:tc>
          <w:tcPr>
            <w:tcW w:w="5050" w:type="dxa"/>
            <w:vAlign w:val="center"/>
          </w:tcPr>
          <w:p w14:paraId="300FA06A" w14:textId="77777777" w:rsidR="001F1AD5" w:rsidRDefault="00000000">
            <w:pPr>
              <w:spacing w:after="0"/>
              <w:ind w:firstLineChars="200" w:firstLine="480"/>
              <w:jc w:val="both"/>
            </w:pPr>
            <w:r>
              <w:rPr>
                <w:rFonts w:ascii="Times New Roman" w:eastAsia="仿宋" w:hAnsi="Times New Roman" w:hint="eastAsia"/>
                <w:sz w:val="24"/>
              </w:rPr>
              <w:t>该同学学习认真，成绩优异，积极参加各类文体活动且取得优异成绩，性格开朗，乐于</w:t>
            </w:r>
            <w:r>
              <w:rPr>
                <w:rFonts w:ascii="Times New Roman" w:eastAsia="仿宋" w:hAnsi="Times New Roman" w:hint="eastAsia"/>
                <w:sz w:val="24"/>
              </w:rPr>
              <w:lastRenderedPageBreak/>
              <w:t>助人，与同学相处融洽，</w:t>
            </w:r>
            <w:r>
              <w:rPr>
                <w:rFonts w:ascii="Times New Roman" w:eastAsia="仿宋" w:hAnsi="Times New Roman" w:hint="eastAsia"/>
                <w:sz w:val="24"/>
              </w:rPr>
              <w:t>2025-2026</w:t>
            </w:r>
            <w:r>
              <w:rPr>
                <w:rFonts w:ascii="Times New Roman" w:eastAsia="仿宋" w:hAnsi="Times New Roman" w:hint="eastAsia"/>
                <w:sz w:val="24"/>
              </w:rPr>
              <w:t>学年综合素质分</w:t>
            </w:r>
            <w:r>
              <w:rPr>
                <w:rFonts w:ascii="Times New Roman" w:eastAsia="仿宋" w:hAnsi="Times New Roman" w:hint="eastAsia"/>
                <w:sz w:val="24"/>
              </w:rPr>
              <w:t>94.79</w:t>
            </w:r>
            <w:r>
              <w:rPr>
                <w:rFonts w:ascii="Times New Roman" w:eastAsia="仿宋" w:hAnsi="Times New Roman" w:hint="eastAsia"/>
                <w:sz w:val="24"/>
              </w:rPr>
              <w:t>分，名列年级第二。</w:t>
            </w:r>
          </w:p>
        </w:tc>
      </w:tr>
      <w:tr w:rsidR="001F1AD5" w14:paraId="73C07ED1" w14:textId="77777777">
        <w:trPr>
          <w:trHeight w:val="1415"/>
          <w:jc w:val="center"/>
        </w:trPr>
        <w:tc>
          <w:tcPr>
            <w:tcW w:w="864" w:type="dxa"/>
            <w:vMerge w:val="restart"/>
            <w:vAlign w:val="center"/>
          </w:tcPr>
          <w:p w14:paraId="5BA68D39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lastRenderedPageBreak/>
              <w:t>学院二等奖学金</w:t>
            </w:r>
          </w:p>
        </w:tc>
        <w:tc>
          <w:tcPr>
            <w:tcW w:w="995" w:type="dxa"/>
            <w:vAlign w:val="center"/>
          </w:tcPr>
          <w:p w14:paraId="1F849B13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陈玉程</w:t>
            </w:r>
          </w:p>
        </w:tc>
        <w:tc>
          <w:tcPr>
            <w:tcW w:w="1084" w:type="dxa"/>
            <w:vAlign w:val="center"/>
          </w:tcPr>
          <w:p w14:paraId="3D3DF9CD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2023</w:t>
            </w:r>
            <w:r>
              <w:rPr>
                <w:rFonts w:ascii="Times New Roman" w:eastAsia="仿宋" w:hAnsi="Times New Roman" w:hint="eastAsia"/>
                <w:sz w:val="24"/>
              </w:rPr>
              <w:t>级</w:t>
            </w:r>
          </w:p>
        </w:tc>
        <w:tc>
          <w:tcPr>
            <w:tcW w:w="904" w:type="dxa"/>
            <w:vAlign w:val="center"/>
          </w:tcPr>
          <w:p w14:paraId="0DA4F568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中共党员</w:t>
            </w:r>
          </w:p>
        </w:tc>
        <w:tc>
          <w:tcPr>
            <w:tcW w:w="5050" w:type="dxa"/>
            <w:vAlign w:val="center"/>
          </w:tcPr>
          <w:p w14:paraId="0C6758A6" w14:textId="77777777" w:rsidR="001F1AD5" w:rsidRDefault="00000000">
            <w:pPr>
              <w:spacing w:after="0"/>
              <w:ind w:firstLineChars="200" w:firstLine="480"/>
              <w:jc w:val="both"/>
            </w:pPr>
            <w:r>
              <w:rPr>
                <w:rFonts w:ascii="Times New Roman" w:eastAsia="仿宋" w:hAnsi="Times New Roman" w:hint="eastAsia"/>
                <w:sz w:val="24"/>
              </w:rPr>
              <w:t>该同学工作表现突出，学习认真刻苦，思想端正，干事积极，一学年下来，学业成绩年级第四，</w:t>
            </w:r>
            <w:r>
              <w:rPr>
                <w:rFonts w:ascii="Times New Roman" w:eastAsia="仿宋" w:hAnsi="Times New Roman" w:hint="eastAsia"/>
                <w:sz w:val="24"/>
              </w:rPr>
              <w:t>2025-2026</w:t>
            </w:r>
            <w:r>
              <w:rPr>
                <w:rFonts w:ascii="Times New Roman" w:eastAsia="仿宋" w:hAnsi="Times New Roman" w:hint="eastAsia"/>
                <w:sz w:val="24"/>
              </w:rPr>
              <w:t>学年综合素质分</w:t>
            </w:r>
            <w:r>
              <w:rPr>
                <w:rFonts w:ascii="Times New Roman" w:eastAsia="仿宋" w:hAnsi="Times New Roman" w:hint="eastAsia"/>
                <w:sz w:val="24"/>
              </w:rPr>
              <w:t>95.49</w:t>
            </w:r>
            <w:r>
              <w:rPr>
                <w:rFonts w:ascii="Times New Roman" w:eastAsia="仿宋" w:hAnsi="Times New Roman" w:hint="eastAsia"/>
                <w:sz w:val="24"/>
              </w:rPr>
              <w:t>分，位列年级第三。</w:t>
            </w:r>
          </w:p>
        </w:tc>
      </w:tr>
      <w:tr w:rsidR="001F1AD5" w14:paraId="43B62B6D" w14:textId="77777777">
        <w:trPr>
          <w:trHeight w:val="1415"/>
          <w:jc w:val="center"/>
        </w:trPr>
        <w:tc>
          <w:tcPr>
            <w:tcW w:w="864" w:type="dxa"/>
            <w:vMerge/>
            <w:vAlign w:val="center"/>
          </w:tcPr>
          <w:p w14:paraId="3ACDFFB4" w14:textId="77777777" w:rsidR="001F1AD5" w:rsidRDefault="001F1AD5">
            <w:pPr>
              <w:spacing w:after="0"/>
              <w:jc w:val="center"/>
            </w:pPr>
          </w:p>
        </w:tc>
        <w:tc>
          <w:tcPr>
            <w:tcW w:w="995" w:type="dxa"/>
            <w:vAlign w:val="center"/>
          </w:tcPr>
          <w:p w14:paraId="0BD765E6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张江伟</w:t>
            </w:r>
          </w:p>
        </w:tc>
        <w:tc>
          <w:tcPr>
            <w:tcW w:w="1084" w:type="dxa"/>
            <w:vAlign w:val="center"/>
          </w:tcPr>
          <w:p w14:paraId="616CE34C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2023</w:t>
            </w:r>
            <w:r>
              <w:rPr>
                <w:rFonts w:ascii="Times New Roman" w:eastAsia="仿宋" w:hAnsi="Times New Roman" w:hint="eastAsia"/>
                <w:sz w:val="24"/>
              </w:rPr>
              <w:t>级</w:t>
            </w:r>
          </w:p>
        </w:tc>
        <w:tc>
          <w:tcPr>
            <w:tcW w:w="904" w:type="dxa"/>
            <w:vAlign w:val="center"/>
          </w:tcPr>
          <w:p w14:paraId="2958C409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中共党员</w:t>
            </w:r>
          </w:p>
        </w:tc>
        <w:tc>
          <w:tcPr>
            <w:tcW w:w="5050" w:type="dxa"/>
            <w:vAlign w:val="center"/>
          </w:tcPr>
          <w:p w14:paraId="4D65568D" w14:textId="77777777" w:rsidR="001F1AD5" w:rsidRDefault="00000000">
            <w:pPr>
              <w:spacing w:after="0"/>
              <w:ind w:firstLineChars="200" w:firstLine="480"/>
              <w:jc w:val="both"/>
            </w:pPr>
            <w:r>
              <w:rPr>
                <w:rFonts w:ascii="Times New Roman" w:eastAsia="仿宋" w:hAnsi="Times New Roman" w:hint="eastAsia"/>
                <w:sz w:val="24"/>
              </w:rPr>
              <w:t>该同学学习刻苦，成绩优异，积极参加各类文体活动且取得优异成绩，为人和善，乐于助人，与同学相处融洽，本学年综合素质分</w:t>
            </w:r>
            <w:r>
              <w:rPr>
                <w:rFonts w:ascii="Times New Roman" w:eastAsia="仿宋" w:hAnsi="Times New Roman" w:hint="eastAsia"/>
                <w:sz w:val="24"/>
              </w:rPr>
              <w:t>94.45</w:t>
            </w:r>
            <w:r>
              <w:rPr>
                <w:rFonts w:ascii="Times New Roman" w:eastAsia="仿宋" w:hAnsi="Times New Roman" w:hint="eastAsia"/>
                <w:sz w:val="24"/>
              </w:rPr>
              <w:t>分，名列年级第四。</w:t>
            </w:r>
          </w:p>
        </w:tc>
      </w:tr>
      <w:tr w:rsidR="001F1AD5" w14:paraId="3B8DDE91" w14:textId="77777777">
        <w:trPr>
          <w:trHeight w:val="1415"/>
          <w:jc w:val="center"/>
        </w:trPr>
        <w:tc>
          <w:tcPr>
            <w:tcW w:w="864" w:type="dxa"/>
            <w:vMerge/>
            <w:vAlign w:val="center"/>
          </w:tcPr>
          <w:p w14:paraId="3EACC406" w14:textId="77777777" w:rsidR="001F1AD5" w:rsidRDefault="001F1AD5">
            <w:pPr>
              <w:spacing w:after="0"/>
              <w:jc w:val="center"/>
            </w:pPr>
          </w:p>
        </w:tc>
        <w:tc>
          <w:tcPr>
            <w:tcW w:w="995" w:type="dxa"/>
            <w:vAlign w:val="center"/>
          </w:tcPr>
          <w:p w14:paraId="04E8E257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田轩昊</w:t>
            </w:r>
          </w:p>
        </w:tc>
        <w:tc>
          <w:tcPr>
            <w:tcW w:w="1084" w:type="dxa"/>
            <w:vAlign w:val="center"/>
          </w:tcPr>
          <w:p w14:paraId="753FD402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2023</w:t>
            </w:r>
            <w:r>
              <w:rPr>
                <w:rFonts w:ascii="Times New Roman" w:eastAsia="仿宋" w:hAnsi="Times New Roman" w:hint="eastAsia"/>
                <w:sz w:val="24"/>
              </w:rPr>
              <w:t>级</w:t>
            </w:r>
          </w:p>
        </w:tc>
        <w:tc>
          <w:tcPr>
            <w:tcW w:w="904" w:type="dxa"/>
            <w:vAlign w:val="center"/>
          </w:tcPr>
          <w:p w14:paraId="2CB5379B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中共党员</w:t>
            </w:r>
          </w:p>
        </w:tc>
        <w:tc>
          <w:tcPr>
            <w:tcW w:w="5050" w:type="dxa"/>
            <w:vAlign w:val="center"/>
          </w:tcPr>
          <w:p w14:paraId="3F22F7EC" w14:textId="77777777" w:rsidR="001F1AD5" w:rsidRDefault="00000000">
            <w:pPr>
              <w:spacing w:after="0"/>
              <w:ind w:firstLineChars="200" w:firstLine="480"/>
              <w:jc w:val="both"/>
            </w:pPr>
            <w:r>
              <w:rPr>
                <w:rFonts w:ascii="Times New Roman" w:eastAsia="仿宋" w:hAnsi="Times New Roman" w:hint="eastAsia"/>
                <w:sz w:val="24"/>
              </w:rPr>
              <w:t>该同学学习认真刻苦，思想上积极要求进步，工作认真负责。目前担任一区队团支部书记。</w:t>
            </w:r>
            <w:r>
              <w:rPr>
                <w:rFonts w:ascii="Times New Roman" w:eastAsia="仿宋" w:hAnsi="Times New Roman" w:hint="eastAsia"/>
                <w:sz w:val="24"/>
              </w:rPr>
              <w:t>2025-2026</w:t>
            </w:r>
            <w:r>
              <w:rPr>
                <w:rFonts w:ascii="Times New Roman" w:eastAsia="仿宋" w:hAnsi="Times New Roman" w:hint="eastAsia"/>
                <w:sz w:val="24"/>
              </w:rPr>
              <w:t>学年综合素质分</w:t>
            </w:r>
            <w:r>
              <w:rPr>
                <w:rFonts w:ascii="Times New Roman" w:eastAsia="仿宋" w:hAnsi="Times New Roman" w:hint="eastAsia"/>
                <w:sz w:val="24"/>
              </w:rPr>
              <w:t>94.42</w:t>
            </w:r>
            <w:r>
              <w:rPr>
                <w:rFonts w:ascii="Times New Roman" w:eastAsia="仿宋" w:hAnsi="Times New Roman" w:hint="eastAsia"/>
                <w:sz w:val="24"/>
              </w:rPr>
              <w:t>分，位列第五。</w:t>
            </w:r>
          </w:p>
        </w:tc>
      </w:tr>
      <w:tr w:rsidR="001F1AD5" w14:paraId="1D81BF5D" w14:textId="77777777">
        <w:trPr>
          <w:trHeight w:val="1415"/>
          <w:jc w:val="center"/>
        </w:trPr>
        <w:tc>
          <w:tcPr>
            <w:tcW w:w="864" w:type="dxa"/>
            <w:vMerge/>
            <w:vAlign w:val="center"/>
          </w:tcPr>
          <w:p w14:paraId="4CA0459B" w14:textId="77777777" w:rsidR="001F1AD5" w:rsidRDefault="001F1AD5">
            <w:pPr>
              <w:spacing w:after="0"/>
              <w:jc w:val="center"/>
            </w:pPr>
          </w:p>
        </w:tc>
        <w:tc>
          <w:tcPr>
            <w:tcW w:w="995" w:type="dxa"/>
            <w:vAlign w:val="center"/>
          </w:tcPr>
          <w:p w14:paraId="3B9B187C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朱立斌</w:t>
            </w:r>
          </w:p>
        </w:tc>
        <w:tc>
          <w:tcPr>
            <w:tcW w:w="1084" w:type="dxa"/>
            <w:vAlign w:val="center"/>
          </w:tcPr>
          <w:p w14:paraId="48072A55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2023</w:t>
            </w:r>
            <w:r>
              <w:rPr>
                <w:rFonts w:ascii="Times New Roman" w:eastAsia="仿宋" w:hAnsi="Times New Roman" w:hint="eastAsia"/>
                <w:sz w:val="24"/>
              </w:rPr>
              <w:t>级</w:t>
            </w:r>
          </w:p>
        </w:tc>
        <w:tc>
          <w:tcPr>
            <w:tcW w:w="904" w:type="dxa"/>
            <w:vAlign w:val="center"/>
          </w:tcPr>
          <w:p w14:paraId="55EFDE30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预备党员</w:t>
            </w:r>
          </w:p>
        </w:tc>
        <w:tc>
          <w:tcPr>
            <w:tcW w:w="5050" w:type="dxa"/>
            <w:vAlign w:val="center"/>
          </w:tcPr>
          <w:p w14:paraId="6E2BB313" w14:textId="77777777" w:rsidR="001F1AD5" w:rsidRDefault="00000000">
            <w:pPr>
              <w:spacing w:after="0"/>
              <w:ind w:firstLineChars="200" w:firstLine="480"/>
              <w:jc w:val="both"/>
            </w:pPr>
            <w:r>
              <w:rPr>
                <w:rFonts w:ascii="Times New Roman" w:eastAsia="仿宋" w:hAnsi="Times New Roman" w:hint="eastAsia"/>
                <w:sz w:val="24"/>
              </w:rPr>
              <w:t>该同学学习认真，成绩优异，积极参加各类文体活动且取得优异成绩，性格开朗，乐于助人，与同学相处融洽，本学年综合素质分</w:t>
            </w:r>
            <w:r>
              <w:rPr>
                <w:rFonts w:ascii="Times New Roman" w:eastAsia="仿宋" w:hAnsi="Times New Roman" w:hint="eastAsia"/>
                <w:sz w:val="24"/>
              </w:rPr>
              <w:t>94.14</w:t>
            </w:r>
            <w:r>
              <w:rPr>
                <w:rFonts w:ascii="Times New Roman" w:eastAsia="仿宋" w:hAnsi="Times New Roman" w:hint="eastAsia"/>
                <w:sz w:val="24"/>
              </w:rPr>
              <w:t>分，名列年级第六。</w:t>
            </w:r>
          </w:p>
        </w:tc>
      </w:tr>
      <w:tr w:rsidR="001F1AD5" w14:paraId="7BFF5D32" w14:textId="77777777">
        <w:trPr>
          <w:trHeight w:val="1415"/>
          <w:jc w:val="center"/>
        </w:trPr>
        <w:tc>
          <w:tcPr>
            <w:tcW w:w="864" w:type="dxa"/>
            <w:vMerge/>
            <w:vAlign w:val="center"/>
          </w:tcPr>
          <w:p w14:paraId="15971626" w14:textId="77777777" w:rsidR="001F1AD5" w:rsidRDefault="001F1AD5">
            <w:pPr>
              <w:spacing w:after="0"/>
              <w:jc w:val="center"/>
            </w:pPr>
          </w:p>
        </w:tc>
        <w:tc>
          <w:tcPr>
            <w:tcW w:w="995" w:type="dxa"/>
            <w:vAlign w:val="center"/>
          </w:tcPr>
          <w:p w14:paraId="60396E98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张亦弛</w:t>
            </w:r>
          </w:p>
        </w:tc>
        <w:tc>
          <w:tcPr>
            <w:tcW w:w="1084" w:type="dxa"/>
            <w:vAlign w:val="center"/>
          </w:tcPr>
          <w:p w14:paraId="16549F4E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2024</w:t>
            </w:r>
            <w:r>
              <w:rPr>
                <w:rFonts w:ascii="Times New Roman" w:eastAsia="仿宋" w:hAnsi="Times New Roman" w:hint="eastAsia"/>
                <w:sz w:val="24"/>
              </w:rPr>
              <w:t>级</w:t>
            </w:r>
          </w:p>
        </w:tc>
        <w:tc>
          <w:tcPr>
            <w:tcW w:w="904" w:type="dxa"/>
            <w:vAlign w:val="center"/>
          </w:tcPr>
          <w:p w14:paraId="47701DE5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团员</w:t>
            </w:r>
          </w:p>
        </w:tc>
        <w:tc>
          <w:tcPr>
            <w:tcW w:w="5050" w:type="dxa"/>
            <w:vAlign w:val="center"/>
          </w:tcPr>
          <w:p w14:paraId="3337BAA0" w14:textId="77777777" w:rsidR="001F1AD5" w:rsidRDefault="00000000">
            <w:pPr>
              <w:spacing w:after="0"/>
              <w:ind w:firstLineChars="200" w:firstLine="480"/>
              <w:jc w:val="both"/>
            </w:pPr>
            <w:r>
              <w:rPr>
                <w:rFonts w:ascii="Times New Roman" w:eastAsia="仿宋" w:hAnsi="Times New Roman" w:hint="eastAsia"/>
                <w:sz w:val="24"/>
              </w:rPr>
              <w:t>该同学学习训练认真刻苦，思想端正，踏实能干。担任六班班长，对待工作认真负责。</w:t>
            </w:r>
            <w:r>
              <w:rPr>
                <w:rFonts w:ascii="Times New Roman" w:eastAsia="仿宋" w:hAnsi="Times New Roman" w:hint="eastAsia"/>
                <w:sz w:val="24"/>
              </w:rPr>
              <w:t>2025</w:t>
            </w:r>
            <w:r>
              <w:rPr>
                <w:rFonts w:ascii="Times New Roman" w:eastAsia="仿宋" w:hAnsi="Times New Roman" w:hint="eastAsia"/>
                <w:sz w:val="24"/>
              </w:rPr>
              <w:t>—</w:t>
            </w:r>
            <w:r>
              <w:rPr>
                <w:rFonts w:ascii="Times New Roman" w:eastAsia="仿宋" w:hAnsi="Times New Roman" w:hint="eastAsia"/>
                <w:sz w:val="24"/>
              </w:rPr>
              <w:t>2026</w:t>
            </w:r>
            <w:r>
              <w:rPr>
                <w:rFonts w:ascii="Times New Roman" w:eastAsia="仿宋" w:hAnsi="Times New Roman" w:hint="eastAsia"/>
                <w:sz w:val="24"/>
              </w:rPr>
              <w:t>学年综合素质分</w:t>
            </w:r>
            <w:r>
              <w:rPr>
                <w:rFonts w:ascii="Times New Roman" w:eastAsia="仿宋" w:hAnsi="Times New Roman" w:hint="eastAsia"/>
                <w:sz w:val="24"/>
              </w:rPr>
              <w:t>94.61</w:t>
            </w:r>
            <w:r>
              <w:rPr>
                <w:rFonts w:ascii="Times New Roman" w:eastAsia="仿宋" w:hAnsi="Times New Roman" w:hint="eastAsia"/>
                <w:sz w:val="24"/>
              </w:rPr>
              <w:t>分，名列年级第三。</w:t>
            </w:r>
          </w:p>
        </w:tc>
      </w:tr>
      <w:tr w:rsidR="001F1AD5" w14:paraId="5E14B2AA" w14:textId="77777777">
        <w:trPr>
          <w:trHeight w:val="2156"/>
          <w:jc w:val="center"/>
        </w:trPr>
        <w:tc>
          <w:tcPr>
            <w:tcW w:w="864" w:type="dxa"/>
            <w:vMerge/>
            <w:vAlign w:val="center"/>
          </w:tcPr>
          <w:p w14:paraId="0EA73589" w14:textId="77777777" w:rsidR="001F1AD5" w:rsidRDefault="001F1AD5">
            <w:pPr>
              <w:spacing w:after="0"/>
              <w:jc w:val="center"/>
            </w:pPr>
          </w:p>
        </w:tc>
        <w:tc>
          <w:tcPr>
            <w:tcW w:w="995" w:type="dxa"/>
            <w:vAlign w:val="center"/>
          </w:tcPr>
          <w:p w14:paraId="3FBD91AD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傅嘉信</w:t>
            </w:r>
          </w:p>
        </w:tc>
        <w:tc>
          <w:tcPr>
            <w:tcW w:w="1084" w:type="dxa"/>
            <w:vAlign w:val="center"/>
          </w:tcPr>
          <w:p w14:paraId="668A6992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2024</w:t>
            </w:r>
            <w:r>
              <w:rPr>
                <w:rFonts w:ascii="Times New Roman" w:eastAsia="仿宋" w:hAnsi="Times New Roman" w:hint="eastAsia"/>
                <w:sz w:val="24"/>
              </w:rPr>
              <w:t>级</w:t>
            </w:r>
          </w:p>
        </w:tc>
        <w:tc>
          <w:tcPr>
            <w:tcW w:w="904" w:type="dxa"/>
            <w:vAlign w:val="center"/>
          </w:tcPr>
          <w:p w14:paraId="6700EA11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预备党员</w:t>
            </w:r>
          </w:p>
        </w:tc>
        <w:tc>
          <w:tcPr>
            <w:tcW w:w="5050" w:type="dxa"/>
            <w:vAlign w:val="center"/>
          </w:tcPr>
          <w:p w14:paraId="29207AD3" w14:textId="77777777" w:rsidR="001F1AD5" w:rsidRDefault="00000000">
            <w:pPr>
              <w:spacing w:after="0"/>
              <w:ind w:firstLineChars="200" w:firstLine="480"/>
              <w:jc w:val="both"/>
            </w:pPr>
            <w:r>
              <w:rPr>
                <w:rFonts w:ascii="Times New Roman" w:eastAsia="仿宋" w:hAnsi="Times New Roman" w:hint="eastAsia"/>
                <w:sz w:val="24"/>
              </w:rPr>
              <w:t>该同学本学年始终以饱满的热情投入学习，勤奋踏实，学业表现出色。在担任学员队骨干期间，认真履行职责，事事以身作则；同时积极参与文体竞赛及各类志愿服务，综合素质突出。</w:t>
            </w:r>
            <w:r>
              <w:rPr>
                <w:rFonts w:ascii="Times New Roman" w:eastAsia="仿宋" w:hAnsi="Times New Roman" w:hint="eastAsia"/>
                <w:sz w:val="24"/>
              </w:rPr>
              <w:t>2025-2026</w:t>
            </w:r>
            <w:r>
              <w:rPr>
                <w:rFonts w:ascii="Times New Roman" w:eastAsia="仿宋" w:hAnsi="Times New Roman" w:hint="eastAsia"/>
                <w:sz w:val="24"/>
              </w:rPr>
              <w:t>学年综合素质分</w:t>
            </w:r>
            <w:r>
              <w:rPr>
                <w:rFonts w:ascii="Times New Roman" w:eastAsia="仿宋" w:hAnsi="Times New Roman" w:hint="eastAsia"/>
                <w:sz w:val="24"/>
              </w:rPr>
              <w:t>94.45</w:t>
            </w:r>
            <w:r>
              <w:rPr>
                <w:rFonts w:ascii="Times New Roman" w:eastAsia="仿宋" w:hAnsi="Times New Roman" w:hint="eastAsia"/>
                <w:sz w:val="24"/>
              </w:rPr>
              <w:t>分，名列年级第四。</w:t>
            </w:r>
          </w:p>
        </w:tc>
      </w:tr>
      <w:tr w:rsidR="001F1AD5" w14:paraId="78107D6E" w14:textId="77777777">
        <w:trPr>
          <w:trHeight w:val="2468"/>
          <w:jc w:val="center"/>
        </w:trPr>
        <w:tc>
          <w:tcPr>
            <w:tcW w:w="864" w:type="dxa"/>
            <w:vMerge/>
            <w:vAlign w:val="center"/>
          </w:tcPr>
          <w:p w14:paraId="5B16FE92" w14:textId="77777777" w:rsidR="001F1AD5" w:rsidRDefault="001F1AD5">
            <w:pPr>
              <w:spacing w:after="0"/>
              <w:jc w:val="center"/>
            </w:pPr>
          </w:p>
        </w:tc>
        <w:tc>
          <w:tcPr>
            <w:tcW w:w="995" w:type="dxa"/>
            <w:vAlign w:val="center"/>
          </w:tcPr>
          <w:p w14:paraId="1C310693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陈麦迪</w:t>
            </w:r>
          </w:p>
        </w:tc>
        <w:tc>
          <w:tcPr>
            <w:tcW w:w="1084" w:type="dxa"/>
            <w:vAlign w:val="center"/>
          </w:tcPr>
          <w:p w14:paraId="1FD5FF95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2024</w:t>
            </w:r>
            <w:r>
              <w:rPr>
                <w:rFonts w:ascii="Times New Roman" w:eastAsia="仿宋" w:hAnsi="Times New Roman" w:hint="eastAsia"/>
                <w:sz w:val="24"/>
              </w:rPr>
              <w:t>级</w:t>
            </w:r>
          </w:p>
        </w:tc>
        <w:tc>
          <w:tcPr>
            <w:tcW w:w="904" w:type="dxa"/>
            <w:vAlign w:val="center"/>
          </w:tcPr>
          <w:p w14:paraId="6FBACA39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团员</w:t>
            </w:r>
          </w:p>
        </w:tc>
        <w:tc>
          <w:tcPr>
            <w:tcW w:w="5050" w:type="dxa"/>
            <w:vAlign w:val="center"/>
          </w:tcPr>
          <w:p w14:paraId="6BECD767" w14:textId="77777777" w:rsidR="001F1AD5" w:rsidRDefault="00000000">
            <w:pPr>
              <w:spacing w:after="0"/>
              <w:ind w:firstLineChars="200" w:firstLine="480"/>
              <w:jc w:val="both"/>
            </w:pPr>
            <w:r>
              <w:rPr>
                <w:rFonts w:ascii="Times New Roman" w:eastAsia="仿宋" w:hAnsi="Times New Roman" w:hint="eastAsia"/>
                <w:sz w:val="24"/>
              </w:rPr>
              <w:t>该同学思想端正，学习刻苦，综合素质全面。担任学生会外联部部长期间，工作认真负责，展现出优秀的组织协调与沟通能力，能高效完成学院交办的各项任务。本学年积极参与文体竞赛与志愿服务，表现突出。</w:t>
            </w:r>
            <w:r>
              <w:rPr>
                <w:rFonts w:ascii="Times New Roman" w:eastAsia="仿宋" w:hAnsi="Times New Roman" w:hint="eastAsia"/>
                <w:sz w:val="24"/>
              </w:rPr>
              <w:t>2025-2026</w:t>
            </w:r>
            <w:r>
              <w:rPr>
                <w:rFonts w:ascii="Times New Roman" w:eastAsia="仿宋" w:hAnsi="Times New Roman" w:hint="eastAsia"/>
                <w:sz w:val="24"/>
              </w:rPr>
              <w:t>学年综合素质测评成绩</w:t>
            </w:r>
            <w:r>
              <w:rPr>
                <w:rFonts w:ascii="Times New Roman" w:eastAsia="仿宋" w:hAnsi="Times New Roman" w:hint="eastAsia"/>
                <w:sz w:val="24"/>
              </w:rPr>
              <w:t>94.40</w:t>
            </w:r>
            <w:r>
              <w:rPr>
                <w:rFonts w:ascii="Times New Roman" w:eastAsia="仿宋" w:hAnsi="Times New Roman" w:hint="eastAsia"/>
                <w:sz w:val="24"/>
              </w:rPr>
              <w:t>分，名列年级第五。</w:t>
            </w:r>
          </w:p>
        </w:tc>
      </w:tr>
      <w:tr w:rsidR="001F1AD5" w14:paraId="3F72A0BC" w14:textId="77777777">
        <w:trPr>
          <w:trHeight w:val="1415"/>
          <w:jc w:val="center"/>
        </w:trPr>
        <w:tc>
          <w:tcPr>
            <w:tcW w:w="864" w:type="dxa"/>
            <w:vMerge w:val="restart"/>
            <w:vAlign w:val="center"/>
          </w:tcPr>
          <w:p w14:paraId="2BA8DE45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lastRenderedPageBreak/>
              <w:t>学院二等奖学金</w:t>
            </w:r>
          </w:p>
        </w:tc>
        <w:tc>
          <w:tcPr>
            <w:tcW w:w="995" w:type="dxa"/>
            <w:vAlign w:val="center"/>
          </w:tcPr>
          <w:p w14:paraId="0863D9E8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郑鑫豪</w:t>
            </w:r>
          </w:p>
        </w:tc>
        <w:tc>
          <w:tcPr>
            <w:tcW w:w="1084" w:type="dxa"/>
            <w:vAlign w:val="center"/>
          </w:tcPr>
          <w:p w14:paraId="79AB4EC7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2024</w:t>
            </w:r>
            <w:r>
              <w:rPr>
                <w:rFonts w:ascii="Times New Roman" w:eastAsia="仿宋" w:hAnsi="Times New Roman" w:hint="eastAsia"/>
                <w:sz w:val="24"/>
              </w:rPr>
              <w:t>级</w:t>
            </w:r>
          </w:p>
        </w:tc>
        <w:tc>
          <w:tcPr>
            <w:tcW w:w="904" w:type="dxa"/>
            <w:vAlign w:val="center"/>
          </w:tcPr>
          <w:p w14:paraId="3BFA1CA8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团员</w:t>
            </w:r>
          </w:p>
        </w:tc>
        <w:tc>
          <w:tcPr>
            <w:tcW w:w="5050" w:type="dxa"/>
            <w:vAlign w:val="center"/>
          </w:tcPr>
          <w:p w14:paraId="052A3652" w14:textId="77777777" w:rsidR="001F1AD5" w:rsidRDefault="00000000">
            <w:pPr>
              <w:spacing w:after="0"/>
              <w:ind w:firstLineChars="200" w:firstLine="480"/>
              <w:jc w:val="both"/>
            </w:pPr>
            <w:r>
              <w:rPr>
                <w:rFonts w:ascii="Times New Roman" w:eastAsia="仿宋" w:hAnsi="Times New Roman" w:hint="eastAsia"/>
                <w:sz w:val="24"/>
              </w:rPr>
              <w:t>该同学学习努力，思想先进，与同学关系融洽，严于律己，对待工作认真负责。担任二区队区队长。</w:t>
            </w:r>
            <w:r>
              <w:rPr>
                <w:rFonts w:ascii="Times New Roman" w:eastAsia="仿宋" w:hAnsi="Times New Roman" w:hint="eastAsia"/>
                <w:sz w:val="24"/>
              </w:rPr>
              <w:t>2025-2026</w:t>
            </w:r>
            <w:r>
              <w:rPr>
                <w:rFonts w:ascii="Times New Roman" w:eastAsia="仿宋" w:hAnsi="Times New Roman" w:hint="eastAsia"/>
                <w:sz w:val="24"/>
              </w:rPr>
              <w:t>学年综合素质分</w:t>
            </w:r>
            <w:r>
              <w:rPr>
                <w:rFonts w:ascii="Times New Roman" w:eastAsia="仿宋" w:hAnsi="Times New Roman" w:hint="eastAsia"/>
                <w:sz w:val="24"/>
              </w:rPr>
              <w:t>94.27</w:t>
            </w:r>
            <w:r>
              <w:rPr>
                <w:rFonts w:ascii="Times New Roman" w:eastAsia="仿宋" w:hAnsi="Times New Roman" w:hint="eastAsia"/>
                <w:sz w:val="24"/>
              </w:rPr>
              <w:t>分，名列年级第六。</w:t>
            </w:r>
          </w:p>
        </w:tc>
      </w:tr>
      <w:tr w:rsidR="001F1AD5" w14:paraId="6F6A3D29" w14:textId="77777777">
        <w:trPr>
          <w:trHeight w:val="1415"/>
          <w:jc w:val="center"/>
        </w:trPr>
        <w:tc>
          <w:tcPr>
            <w:tcW w:w="864" w:type="dxa"/>
            <w:vMerge/>
            <w:vAlign w:val="center"/>
          </w:tcPr>
          <w:p w14:paraId="2B8D27F0" w14:textId="77777777" w:rsidR="001F1AD5" w:rsidRDefault="001F1AD5">
            <w:pPr>
              <w:spacing w:after="0"/>
              <w:jc w:val="center"/>
            </w:pPr>
          </w:p>
        </w:tc>
        <w:tc>
          <w:tcPr>
            <w:tcW w:w="995" w:type="dxa"/>
            <w:vAlign w:val="center"/>
          </w:tcPr>
          <w:p w14:paraId="6141DB48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童嘉越</w:t>
            </w:r>
          </w:p>
        </w:tc>
        <w:tc>
          <w:tcPr>
            <w:tcW w:w="1084" w:type="dxa"/>
            <w:vAlign w:val="center"/>
          </w:tcPr>
          <w:p w14:paraId="368642BB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2025</w:t>
            </w:r>
            <w:r>
              <w:rPr>
                <w:rFonts w:ascii="Times New Roman" w:eastAsia="仿宋" w:hAnsi="Times New Roman" w:hint="eastAsia"/>
                <w:sz w:val="24"/>
              </w:rPr>
              <w:t>级</w:t>
            </w:r>
          </w:p>
        </w:tc>
        <w:tc>
          <w:tcPr>
            <w:tcW w:w="904" w:type="dxa"/>
            <w:vAlign w:val="center"/>
          </w:tcPr>
          <w:p w14:paraId="57BAD726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团员</w:t>
            </w:r>
          </w:p>
        </w:tc>
        <w:tc>
          <w:tcPr>
            <w:tcW w:w="5050" w:type="dxa"/>
            <w:vAlign w:val="center"/>
          </w:tcPr>
          <w:p w14:paraId="35DCB721" w14:textId="77777777" w:rsidR="001F1AD5" w:rsidRDefault="00000000">
            <w:pPr>
              <w:spacing w:after="0"/>
              <w:ind w:firstLineChars="200" w:firstLine="480"/>
              <w:jc w:val="both"/>
            </w:pPr>
            <w:r>
              <w:rPr>
                <w:rFonts w:ascii="Times New Roman" w:eastAsia="仿宋" w:hAnsi="Times New Roman" w:hint="eastAsia"/>
                <w:sz w:val="24"/>
              </w:rPr>
              <w:t>该同学学习认真，成绩优异，积极参加各类文体活动且取得优异成绩，性格开朗，乐于助人，与同学相处融洽，本学年综合素质分</w:t>
            </w:r>
            <w:r>
              <w:rPr>
                <w:rFonts w:ascii="Times New Roman" w:eastAsia="仿宋" w:hAnsi="Times New Roman" w:hint="eastAsia"/>
                <w:sz w:val="24"/>
              </w:rPr>
              <w:t>94.77</w:t>
            </w:r>
            <w:r>
              <w:rPr>
                <w:rFonts w:ascii="Times New Roman" w:eastAsia="仿宋" w:hAnsi="Times New Roman" w:hint="eastAsia"/>
                <w:sz w:val="24"/>
              </w:rPr>
              <w:t>分，名列年级第三。</w:t>
            </w:r>
          </w:p>
        </w:tc>
      </w:tr>
      <w:tr w:rsidR="001F1AD5" w14:paraId="24103665" w14:textId="77777777">
        <w:trPr>
          <w:trHeight w:val="1063"/>
          <w:jc w:val="center"/>
        </w:trPr>
        <w:tc>
          <w:tcPr>
            <w:tcW w:w="864" w:type="dxa"/>
            <w:vMerge/>
            <w:vAlign w:val="center"/>
          </w:tcPr>
          <w:p w14:paraId="59B9355F" w14:textId="77777777" w:rsidR="001F1AD5" w:rsidRDefault="001F1AD5">
            <w:pPr>
              <w:spacing w:after="0"/>
              <w:jc w:val="center"/>
            </w:pPr>
          </w:p>
        </w:tc>
        <w:tc>
          <w:tcPr>
            <w:tcW w:w="995" w:type="dxa"/>
            <w:vAlign w:val="center"/>
          </w:tcPr>
          <w:p w14:paraId="31415182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陈支锋</w:t>
            </w:r>
          </w:p>
        </w:tc>
        <w:tc>
          <w:tcPr>
            <w:tcW w:w="1084" w:type="dxa"/>
            <w:vAlign w:val="center"/>
          </w:tcPr>
          <w:p w14:paraId="31E0B375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2025</w:t>
            </w:r>
            <w:r>
              <w:rPr>
                <w:rFonts w:ascii="Times New Roman" w:eastAsia="仿宋" w:hAnsi="Times New Roman" w:hint="eastAsia"/>
                <w:sz w:val="24"/>
              </w:rPr>
              <w:t>级</w:t>
            </w:r>
          </w:p>
        </w:tc>
        <w:tc>
          <w:tcPr>
            <w:tcW w:w="904" w:type="dxa"/>
            <w:vAlign w:val="center"/>
          </w:tcPr>
          <w:p w14:paraId="14515112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团员</w:t>
            </w:r>
          </w:p>
        </w:tc>
        <w:tc>
          <w:tcPr>
            <w:tcW w:w="5050" w:type="dxa"/>
            <w:vAlign w:val="center"/>
          </w:tcPr>
          <w:p w14:paraId="0E9FD08C" w14:textId="77777777" w:rsidR="001F1AD5" w:rsidRDefault="00000000">
            <w:pPr>
              <w:spacing w:after="0"/>
              <w:ind w:firstLineChars="200" w:firstLine="480"/>
              <w:jc w:val="both"/>
            </w:pPr>
            <w:r>
              <w:rPr>
                <w:rFonts w:ascii="Times New Roman" w:eastAsia="仿宋" w:hAnsi="Times New Roman" w:hint="eastAsia"/>
                <w:sz w:val="24"/>
              </w:rPr>
              <w:t>该同学工作表现突出，学习认真刻苦，思想端正，干事积极，</w:t>
            </w:r>
            <w:r>
              <w:rPr>
                <w:rFonts w:ascii="Times New Roman" w:eastAsia="仿宋" w:hAnsi="Times New Roman" w:hint="eastAsia"/>
                <w:sz w:val="24"/>
              </w:rPr>
              <w:t>2025-2026</w:t>
            </w:r>
            <w:r>
              <w:rPr>
                <w:rFonts w:ascii="Times New Roman" w:eastAsia="仿宋" w:hAnsi="Times New Roman" w:hint="eastAsia"/>
                <w:sz w:val="24"/>
              </w:rPr>
              <w:t>学年综合素质分</w:t>
            </w:r>
            <w:r>
              <w:rPr>
                <w:rFonts w:ascii="Times New Roman" w:eastAsia="仿宋" w:hAnsi="Times New Roman" w:hint="eastAsia"/>
                <w:sz w:val="24"/>
              </w:rPr>
              <w:t>94.36</w:t>
            </w:r>
            <w:r>
              <w:rPr>
                <w:rFonts w:ascii="Times New Roman" w:eastAsia="仿宋" w:hAnsi="Times New Roman" w:hint="eastAsia"/>
                <w:sz w:val="24"/>
              </w:rPr>
              <w:t>分，位列年级第四。</w:t>
            </w:r>
          </w:p>
        </w:tc>
      </w:tr>
      <w:tr w:rsidR="001F1AD5" w14:paraId="58256E45" w14:textId="77777777">
        <w:trPr>
          <w:trHeight w:val="1766"/>
          <w:jc w:val="center"/>
        </w:trPr>
        <w:tc>
          <w:tcPr>
            <w:tcW w:w="864" w:type="dxa"/>
            <w:vMerge/>
            <w:vAlign w:val="center"/>
          </w:tcPr>
          <w:p w14:paraId="1D0388A0" w14:textId="77777777" w:rsidR="001F1AD5" w:rsidRDefault="001F1AD5">
            <w:pPr>
              <w:spacing w:after="0"/>
              <w:jc w:val="center"/>
            </w:pPr>
          </w:p>
        </w:tc>
        <w:tc>
          <w:tcPr>
            <w:tcW w:w="995" w:type="dxa"/>
            <w:vAlign w:val="center"/>
          </w:tcPr>
          <w:p w14:paraId="2B9D23FD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洪梓硕</w:t>
            </w:r>
          </w:p>
        </w:tc>
        <w:tc>
          <w:tcPr>
            <w:tcW w:w="1084" w:type="dxa"/>
            <w:vAlign w:val="center"/>
          </w:tcPr>
          <w:p w14:paraId="467A6DC9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2025</w:t>
            </w:r>
            <w:r>
              <w:rPr>
                <w:rFonts w:ascii="Times New Roman" w:eastAsia="仿宋" w:hAnsi="Times New Roman" w:hint="eastAsia"/>
                <w:sz w:val="24"/>
              </w:rPr>
              <w:t>级</w:t>
            </w:r>
          </w:p>
        </w:tc>
        <w:tc>
          <w:tcPr>
            <w:tcW w:w="904" w:type="dxa"/>
            <w:vAlign w:val="center"/>
          </w:tcPr>
          <w:p w14:paraId="61D29FCB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团员</w:t>
            </w:r>
          </w:p>
        </w:tc>
        <w:tc>
          <w:tcPr>
            <w:tcW w:w="5050" w:type="dxa"/>
            <w:vAlign w:val="center"/>
          </w:tcPr>
          <w:p w14:paraId="68491E89" w14:textId="77777777" w:rsidR="001F1AD5" w:rsidRDefault="00000000">
            <w:pPr>
              <w:spacing w:after="0"/>
              <w:ind w:firstLineChars="200" w:firstLine="480"/>
              <w:jc w:val="both"/>
            </w:pPr>
            <w:r>
              <w:rPr>
                <w:rFonts w:ascii="Times New Roman" w:eastAsia="仿宋" w:hAnsi="Times New Roman" w:hint="eastAsia"/>
                <w:sz w:val="24"/>
              </w:rPr>
              <w:t>该同学学习认真，成绩优异，尊重师长，团结同学，积极参加各项活动。担任二区队区队长以来认真负责，先锋模范作用明显。</w:t>
            </w:r>
            <w:r>
              <w:rPr>
                <w:rFonts w:ascii="Times New Roman" w:eastAsia="仿宋" w:hAnsi="Times New Roman" w:hint="eastAsia"/>
                <w:sz w:val="24"/>
              </w:rPr>
              <w:t>2025-2026</w:t>
            </w:r>
            <w:r>
              <w:rPr>
                <w:rFonts w:ascii="Times New Roman" w:eastAsia="仿宋" w:hAnsi="Times New Roman" w:hint="eastAsia"/>
                <w:sz w:val="24"/>
              </w:rPr>
              <w:t>学年综合素质分</w:t>
            </w:r>
            <w:r>
              <w:rPr>
                <w:rFonts w:ascii="Times New Roman" w:eastAsia="仿宋" w:hAnsi="Times New Roman" w:hint="eastAsia"/>
                <w:sz w:val="24"/>
              </w:rPr>
              <w:t>94.26</w:t>
            </w:r>
            <w:r>
              <w:rPr>
                <w:rFonts w:ascii="Times New Roman" w:eastAsia="仿宋" w:hAnsi="Times New Roman" w:hint="eastAsia"/>
                <w:sz w:val="24"/>
              </w:rPr>
              <w:t>分，名列年级第五。</w:t>
            </w:r>
          </w:p>
        </w:tc>
      </w:tr>
      <w:tr w:rsidR="001F1AD5" w14:paraId="2B85162E" w14:textId="77777777">
        <w:trPr>
          <w:trHeight w:val="1424"/>
          <w:jc w:val="center"/>
        </w:trPr>
        <w:tc>
          <w:tcPr>
            <w:tcW w:w="864" w:type="dxa"/>
            <w:vMerge/>
            <w:vAlign w:val="center"/>
          </w:tcPr>
          <w:p w14:paraId="2F043A9D" w14:textId="77777777" w:rsidR="001F1AD5" w:rsidRDefault="001F1AD5">
            <w:pPr>
              <w:spacing w:after="0"/>
              <w:jc w:val="center"/>
            </w:pPr>
          </w:p>
        </w:tc>
        <w:tc>
          <w:tcPr>
            <w:tcW w:w="995" w:type="dxa"/>
            <w:vAlign w:val="center"/>
          </w:tcPr>
          <w:p w14:paraId="504961F1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李舒扬</w:t>
            </w:r>
          </w:p>
        </w:tc>
        <w:tc>
          <w:tcPr>
            <w:tcW w:w="1084" w:type="dxa"/>
            <w:vAlign w:val="center"/>
          </w:tcPr>
          <w:p w14:paraId="2A3F2A47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2025</w:t>
            </w:r>
            <w:r>
              <w:rPr>
                <w:rFonts w:ascii="Times New Roman" w:eastAsia="仿宋" w:hAnsi="Times New Roman" w:hint="eastAsia"/>
                <w:sz w:val="24"/>
              </w:rPr>
              <w:t>级</w:t>
            </w:r>
          </w:p>
        </w:tc>
        <w:tc>
          <w:tcPr>
            <w:tcW w:w="904" w:type="dxa"/>
            <w:vAlign w:val="center"/>
          </w:tcPr>
          <w:p w14:paraId="5445A375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团员</w:t>
            </w:r>
          </w:p>
        </w:tc>
        <w:tc>
          <w:tcPr>
            <w:tcW w:w="5050" w:type="dxa"/>
            <w:vAlign w:val="center"/>
          </w:tcPr>
          <w:p w14:paraId="0E9CAC27" w14:textId="77777777" w:rsidR="001F1AD5" w:rsidRDefault="00000000">
            <w:pPr>
              <w:spacing w:after="0"/>
              <w:ind w:firstLineChars="200" w:firstLine="480"/>
              <w:jc w:val="both"/>
            </w:pPr>
            <w:r>
              <w:rPr>
                <w:rFonts w:ascii="Times New Roman" w:eastAsia="仿宋" w:hAnsi="Times New Roman" w:hint="eastAsia"/>
                <w:sz w:val="24"/>
              </w:rPr>
              <w:t>该同学学习刻苦，成绩优异，积极参加各类文体活动且取得优异成绩，为人和善，乐于助人，与同学相处融洽，本学年综合素质分</w:t>
            </w:r>
            <w:r>
              <w:rPr>
                <w:rFonts w:ascii="Times New Roman" w:eastAsia="仿宋" w:hAnsi="Times New Roman" w:hint="eastAsia"/>
                <w:sz w:val="24"/>
              </w:rPr>
              <w:t>94.06</w:t>
            </w:r>
            <w:r>
              <w:rPr>
                <w:rFonts w:ascii="Times New Roman" w:eastAsia="仿宋" w:hAnsi="Times New Roman" w:hint="eastAsia"/>
                <w:sz w:val="24"/>
              </w:rPr>
              <w:t>，名列年级第六。</w:t>
            </w:r>
          </w:p>
        </w:tc>
      </w:tr>
    </w:tbl>
    <w:tbl>
      <w:tblPr>
        <w:tblpPr w:leftFromText="180" w:rightFromText="180" w:vertAnchor="text" w:horzAnchor="page" w:tblpX="1759" w:tblpY="247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"/>
        <w:gridCol w:w="960"/>
        <w:gridCol w:w="1074"/>
        <w:gridCol w:w="862"/>
        <w:gridCol w:w="4842"/>
      </w:tblGrid>
      <w:tr w:rsidR="001F1AD5" w14:paraId="1A96C407" w14:textId="77777777">
        <w:tc>
          <w:tcPr>
            <w:tcW w:w="917" w:type="dxa"/>
            <w:vMerge w:val="restart"/>
            <w:vAlign w:val="center"/>
          </w:tcPr>
          <w:p w14:paraId="2BB0BD87" w14:textId="77777777" w:rsidR="001F1AD5" w:rsidRDefault="00000000">
            <w:pPr>
              <w:spacing w:after="0"/>
              <w:jc w:val="center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 w:hint="eastAsia"/>
                <w:sz w:val="24"/>
              </w:rPr>
              <w:t>学院三等奖学金</w:t>
            </w:r>
          </w:p>
          <w:p w14:paraId="36639D37" w14:textId="77777777" w:rsidR="001F1AD5" w:rsidRDefault="001F1AD5">
            <w:pPr>
              <w:spacing w:after="0"/>
              <w:jc w:val="center"/>
            </w:pPr>
          </w:p>
        </w:tc>
        <w:tc>
          <w:tcPr>
            <w:tcW w:w="975" w:type="dxa"/>
            <w:vAlign w:val="center"/>
          </w:tcPr>
          <w:p w14:paraId="26931129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骆鸿绪</w:t>
            </w:r>
          </w:p>
        </w:tc>
        <w:tc>
          <w:tcPr>
            <w:tcW w:w="1095" w:type="dxa"/>
            <w:vAlign w:val="center"/>
          </w:tcPr>
          <w:p w14:paraId="730624FD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2023</w:t>
            </w:r>
            <w:r>
              <w:rPr>
                <w:rFonts w:ascii="Times New Roman" w:eastAsia="仿宋" w:hAnsi="Times New Roman" w:hint="eastAsia"/>
                <w:sz w:val="24"/>
              </w:rPr>
              <w:t>级</w:t>
            </w:r>
          </w:p>
        </w:tc>
        <w:tc>
          <w:tcPr>
            <w:tcW w:w="885" w:type="dxa"/>
            <w:vAlign w:val="center"/>
          </w:tcPr>
          <w:p w14:paraId="4DC5E89C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中共党员</w:t>
            </w:r>
          </w:p>
        </w:tc>
        <w:tc>
          <w:tcPr>
            <w:tcW w:w="5057" w:type="dxa"/>
            <w:vAlign w:val="center"/>
          </w:tcPr>
          <w:p w14:paraId="3C797553" w14:textId="77777777" w:rsidR="001F1AD5" w:rsidRDefault="00000000">
            <w:pPr>
              <w:spacing w:after="0"/>
              <w:ind w:firstLineChars="200" w:firstLine="480"/>
              <w:jc w:val="both"/>
            </w:pPr>
            <w:r>
              <w:rPr>
                <w:rFonts w:ascii="Times New Roman" w:eastAsia="仿宋" w:hAnsi="Times New Roman" w:hint="eastAsia"/>
                <w:sz w:val="24"/>
              </w:rPr>
              <w:t>该同学学习认真，成绩优异，尊重师长，团结同学。担任一区队区队长以来认真负责，先锋模范作用明显。</w:t>
            </w:r>
            <w:r>
              <w:rPr>
                <w:rFonts w:ascii="Times New Roman" w:eastAsia="仿宋" w:hAnsi="Times New Roman" w:hint="eastAsia"/>
                <w:sz w:val="24"/>
              </w:rPr>
              <w:t>2025-2026</w:t>
            </w:r>
            <w:r>
              <w:rPr>
                <w:rFonts w:ascii="Times New Roman" w:eastAsia="仿宋" w:hAnsi="Times New Roman" w:hint="eastAsia"/>
                <w:sz w:val="24"/>
              </w:rPr>
              <w:t>学年综合素质分</w:t>
            </w:r>
            <w:r>
              <w:rPr>
                <w:rFonts w:ascii="Times New Roman" w:eastAsia="Segoe UI Emoji" w:hAnsi="Times New Roman" w:cs="Times New Roman"/>
                <w:shd w:val="clear" w:color="auto" w:fill="FFFFFF"/>
              </w:rPr>
              <w:t>93.76</w:t>
            </w:r>
            <w:r>
              <w:rPr>
                <w:rFonts w:ascii="Times New Roman" w:eastAsia="仿宋" w:hAnsi="Times New Roman" w:hint="eastAsia"/>
                <w:sz w:val="24"/>
              </w:rPr>
              <w:t>分，名列年级第八。</w:t>
            </w:r>
          </w:p>
        </w:tc>
      </w:tr>
      <w:tr w:rsidR="001F1AD5" w14:paraId="70E76CAF" w14:textId="77777777">
        <w:tc>
          <w:tcPr>
            <w:tcW w:w="917" w:type="dxa"/>
            <w:vMerge/>
            <w:vAlign w:val="center"/>
          </w:tcPr>
          <w:p w14:paraId="24EAEFF9" w14:textId="77777777" w:rsidR="001F1AD5" w:rsidRDefault="001F1AD5">
            <w:pPr>
              <w:spacing w:after="0"/>
              <w:jc w:val="center"/>
            </w:pPr>
          </w:p>
        </w:tc>
        <w:tc>
          <w:tcPr>
            <w:tcW w:w="975" w:type="dxa"/>
            <w:vAlign w:val="center"/>
          </w:tcPr>
          <w:p w14:paraId="6404FC78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叶迦密</w:t>
            </w:r>
          </w:p>
        </w:tc>
        <w:tc>
          <w:tcPr>
            <w:tcW w:w="1095" w:type="dxa"/>
            <w:vAlign w:val="center"/>
          </w:tcPr>
          <w:p w14:paraId="2E567FB5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2023</w:t>
            </w:r>
            <w:r>
              <w:rPr>
                <w:rFonts w:ascii="Times New Roman" w:eastAsia="仿宋" w:hAnsi="Times New Roman" w:hint="eastAsia"/>
                <w:sz w:val="24"/>
              </w:rPr>
              <w:t>级</w:t>
            </w:r>
          </w:p>
        </w:tc>
        <w:tc>
          <w:tcPr>
            <w:tcW w:w="885" w:type="dxa"/>
            <w:vAlign w:val="center"/>
          </w:tcPr>
          <w:p w14:paraId="476DFCC0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预备党员</w:t>
            </w:r>
          </w:p>
        </w:tc>
        <w:tc>
          <w:tcPr>
            <w:tcW w:w="5057" w:type="dxa"/>
            <w:vAlign w:val="center"/>
          </w:tcPr>
          <w:p w14:paraId="61861BDA" w14:textId="77777777" w:rsidR="001F1AD5" w:rsidRDefault="00000000">
            <w:pPr>
              <w:spacing w:after="0"/>
              <w:ind w:firstLineChars="200" w:firstLine="480"/>
              <w:jc w:val="both"/>
            </w:pPr>
            <w:r>
              <w:rPr>
                <w:rFonts w:ascii="Times New Roman" w:eastAsia="仿宋" w:hAnsi="Times New Roman" w:hint="eastAsia"/>
                <w:sz w:val="24"/>
              </w:rPr>
              <w:t>该同学学习认真刻苦，思想上积极要求进步，工作认真负责，严于律己，团结同学共同进步。</w:t>
            </w:r>
            <w:r>
              <w:rPr>
                <w:rFonts w:ascii="Times New Roman" w:eastAsia="仿宋" w:hAnsi="Times New Roman" w:hint="eastAsia"/>
                <w:sz w:val="24"/>
              </w:rPr>
              <w:t>2025-2026</w:t>
            </w:r>
            <w:r>
              <w:rPr>
                <w:rFonts w:ascii="Times New Roman" w:eastAsia="仿宋" w:hAnsi="Times New Roman" w:hint="eastAsia"/>
                <w:sz w:val="24"/>
              </w:rPr>
              <w:t>学年综合素质分</w:t>
            </w:r>
            <w:r>
              <w:rPr>
                <w:rFonts w:ascii="Times New Roman" w:eastAsia="仿宋" w:hAnsi="Times New Roman" w:hint="eastAsia"/>
                <w:sz w:val="24"/>
                <w:lang w:eastAsia="zh-CN"/>
              </w:rPr>
              <w:t>93.74</w:t>
            </w:r>
            <w:r>
              <w:rPr>
                <w:rFonts w:ascii="Times New Roman" w:eastAsia="仿宋" w:hAnsi="Times New Roman" w:hint="eastAsia"/>
                <w:sz w:val="24"/>
              </w:rPr>
              <w:t>分，名列年级第九。</w:t>
            </w:r>
          </w:p>
        </w:tc>
      </w:tr>
      <w:tr w:rsidR="001F1AD5" w14:paraId="32F6A784" w14:textId="77777777">
        <w:tc>
          <w:tcPr>
            <w:tcW w:w="917" w:type="dxa"/>
            <w:vMerge/>
            <w:vAlign w:val="center"/>
          </w:tcPr>
          <w:p w14:paraId="79416464" w14:textId="77777777" w:rsidR="001F1AD5" w:rsidRDefault="001F1AD5">
            <w:pPr>
              <w:spacing w:after="0"/>
              <w:jc w:val="center"/>
            </w:pPr>
          </w:p>
        </w:tc>
        <w:tc>
          <w:tcPr>
            <w:tcW w:w="975" w:type="dxa"/>
            <w:vAlign w:val="center"/>
          </w:tcPr>
          <w:p w14:paraId="5CB5430B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吴天昊</w:t>
            </w:r>
          </w:p>
        </w:tc>
        <w:tc>
          <w:tcPr>
            <w:tcW w:w="1095" w:type="dxa"/>
            <w:vAlign w:val="center"/>
          </w:tcPr>
          <w:p w14:paraId="30D9DA6F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2023</w:t>
            </w:r>
            <w:r>
              <w:rPr>
                <w:rFonts w:ascii="Times New Roman" w:eastAsia="仿宋" w:hAnsi="Times New Roman" w:hint="eastAsia"/>
                <w:sz w:val="24"/>
              </w:rPr>
              <w:t>级</w:t>
            </w:r>
          </w:p>
        </w:tc>
        <w:tc>
          <w:tcPr>
            <w:tcW w:w="885" w:type="dxa"/>
            <w:vAlign w:val="center"/>
          </w:tcPr>
          <w:p w14:paraId="309D9B35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预备党员</w:t>
            </w:r>
          </w:p>
        </w:tc>
        <w:tc>
          <w:tcPr>
            <w:tcW w:w="5057" w:type="dxa"/>
            <w:vAlign w:val="center"/>
          </w:tcPr>
          <w:p w14:paraId="295813A7" w14:textId="77777777" w:rsidR="001F1AD5" w:rsidRDefault="00000000">
            <w:pPr>
              <w:spacing w:after="0"/>
              <w:ind w:firstLineChars="200" w:firstLine="480"/>
              <w:jc w:val="both"/>
            </w:pPr>
            <w:r>
              <w:rPr>
                <w:rFonts w:ascii="Times New Roman" w:eastAsia="仿宋" w:hAnsi="Times New Roman" w:hint="eastAsia"/>
                <w:sz w:val="24"/>
              </w:rPr>
              <w:t>该同学学习认真，成绩优异，尊重师长，团结同学，积极参与学院大项活动与公差勤务，担任三区队副区队长。</w:t>
            </w:r>
            <w:r>
              <w:rPr>
                <w:rFonts w:ascii="Times New Roman" w:eastAsia="仿宋" w:hAnsi="Times New Roman" w:hint="eastAsia"/>
                <w:sz w:val="24"/>
              </w:rPr>
              <w:t>2025-2026</w:t>
            </w:r>
            <w:r>
              <w:rPr>
                <w:rFonts w:ascii="Times New Roman" w:eastAsia="仿宋" w:hAnsi="Times New Roman" w:hint="eastAsia"/>
                <w:sz w:val="24"/>
              </w:rPr>
              <w:t>学年综合素质分</w:t>
            </w:r>
            <w:r>
              <w:rPr>
                <w:rFonts w:ascii="Times New Roman" w:eastAsia="仿宋" w:hAnsi="Times New Roman" w:hint="eastAsia"/>
                <w:sz w:val="24"/>
              </w:rPr>
              <w:t>93.66</w:t>
            </w:r>
            <w:r>
              <w:rPr>
                <w:rFonts w:ascii="Times New Roman" w:eastAsia="仿宋" w:hAnsi="Times New Roman" w:hint="eastAsia"/>
                <w:sz w:val="24"/>
              </w:rPr>
              <w:t>分，名列年级第十一。</w:t>
            </w:r>
          </w:p>
        </w:tc>
      </w:tr>
      <w:tr w:rsidR="001F1AD5" w14:paraId="093A0BE2" w14:textId="77777777">
        <w:tc>
          <w:tcPr>
            <w:tcW w:w="917" w:type="dxa"/>
            <w:vMerge/>
            <w:vAlign w:val="center"/>
          </w:tcPr>
          <w:p w14:paraId="3B852F1F" w14:textId="77777777" w:rsidR="001F1AD5" w:rsidRDefault="001F1AD5">
            <w:pPr>
              <w:spacing w:after="0"/>
              <w:jc w:val="center"/>
            </w:pPr>
          </w:p>
        </w:tc>
        <w:tc>
          <w:tcPr>
            <w:tcW w:w="975" w:type="dxa"/>
            <w:vAlign w:val="center"/>
          </w:tcPr>
          <w:p w14:paraId="7F6D8CA1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蓝凌云</w:t>
            </w:r>
          </w:p>
        </w:tc>
        <w:tc>
          <w:tcPr>
            <w:tcW w:w="1095" w:type="dxa"/>
            <w:vAlign w:val="center"/>
          </w:tcPr>
          <w:p w14:paraId="28B8EA8F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2023</w:t>
            </w:r>
            <w:r>
              <w:rPr>
                <w:rFonts w:ascii="Times New Roman" w:eastAsia="仿宋" w:hAnsi="Times New Roman" w:hint="eastAsia"/>
                <w:sz w:val="24"/>
              </w:rPr>
              <w:t>级</w:t>
            </w:r>
          </w:p>
        </w:tc>
        <w:tc>
          <w:tcPr>
            <w:tcW w:w="885" w:type="dxa"/>
            <w:vAlign w:val="center"/>
          </w:tcPr>
          <w:p w14:paraId="590B4358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团员</w:t>
            </w:r>
          </w:p>
        </w:tc>
        <w:tc>
          <w:tcPr>
            <w:tcW w:w="5057" w:type="dxa"/>
            <w:vAlign w:val="center"/>
          </w:tcPr>
          <w:p w14:paraId="2023672E" w14:textId="77777777" w:rsidR="001F1AD5" w:rsidRDefault="00000000">
            <w:pPr>
              <w:spacing w:after="0"/>
              <w:ind w:firstLineChars="200" w:firstLine="480"/>
              <w:jc w:val="both"/>
            </w:pPr>
            <w:r>
              <w:rPr>
                <w:rFonts w:ascii="Times New Roman" w:eastAsia="仿宋" w:hAnsi="Times New Roman" w:hint="eastAsia"/>
                <w:sz w:val="24"/>
              </w:rPr>
              <w:t>该同学学习努力，成绩优异，上个学年在学习工作中作风严谨，能够很好地完成中队任务，积极参加各项学院活动</w:t>
            </w:r>
            <w:r>
              <w:rPr>
                <w:rFonts w:ascii="Times New Roman" w:eastAsia="仿宋" w:hAnsi="Times New Roman" w:hint="eastAsia"/>
                <w:sz w:val="24"/>
              </w:rPr>
              <w:t>,</w:t>
            </w:r>
            <w:r>
              <w:rPr>
                <w:rFonts w:ascii="Times New Roman" w:eastAsia="仿宋" w:hAnsi="Times New Roman" w:hint="eastAsia"/>
                <w:sz w:val="24"/>
              </w:rPr>
              <w:t>与同学关系</w:t>
            </w:r>
            <w:r>
              <w:rPr>
                <w:rFonts w:ascii="Times New Roman" w:eastAsia="仿宋" w:hAnsi="Times New Roman" w:hint="eastAsia"/>
                <w:sz w:val="24"/>
              </w:rPr>
              <w:lastRenderedPageBreak/>
              <w:t>融洽</w:t>
            </w:r>
            <w:r>
              <w:rPr>
                <w:rFonts w:ascii="Times New Roman" w:eastAsia="仿宋" w:hAnsi="Times New Roman" w:hint="eastAsia"/>
                <w:sz w:val="24"/>
              </w:rPr>
              <w:t>,2025-2026</w:t>
            </w:r>
            <w:r>
              <w:rPr>
                <w:rFonts w:ascii="Times New Roman" w:eastAsia="仿宋" w:hAnsi="Times New Roman" w:hint="eastAsia"/>
                <w:sz w:val="24"/>
              </w:rPr>
              <w:t>学年综合素质分</w:t>
            </w:r>
            <w:r>
              <w:rPr>
                <w:rFonts w:ascii="Times New Roman" w:eastAsia="仿宋" w:hAnsi="Times New Roman" w:hint="eastAsia"/>
                <w:sz w:val="24"/>
              </w:rPr>
              <w:t>93.36</w:t>
            </w:r>
            <w:r>
              <w:rPr>
                <w:rFonts w:ascii="Times New Roman" w:eastAsia="仿宋" w:hAnsi="Times New Roman" w:hint="eastAsia"/>
                <w:sz w:val="24"/>
              </w:rPr>
              <w:t>分，名列年级第十三。</w:t>
            </w:r>
          </w:p>
        </w:tc>
      </w:tr>
      <w:tr w:rsidR="001F1AD5" w14:paraId="4DCE5B2A" w14:textId="77777777">
        <w:tc>
          <w:tcPr>
            <w:tcW w:w="917" w:type="dxa"/>
            <w:vMerge w:val="restart"/>
            <w:vAlign w:val="center"/>
          </w:tcPr>
          <w:p w14:paraId="12E68B1C" w14:textId="77777777" w:rsidR="001F1AD5" w:rsidRDefault="00000000">
            <w:pPr>
              <w:spacing w:after="0"/>
              <w:jc w:val="center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 w:hint="eastAsia"/>
                <w:sz w:val="24"/>
              </w:rPr>
              <w:lastRenderedPageBreak/>
              <w:t>学院三等奖学金</w:t>
            </w:r>
          </w:p>
          <w:p w14:paraId="317378E1" w14:textId="77777777" w:rsidR="001F1AD5" w:rsidRDefault="001F1AD5">
            <w:pPr>
              <w:spacing w:after="0"/>
              <w:jc w:val="center"/>
            </w:pPr>
          </w:p>
        </w:tc>
        <w:tc>
          <w:tcPr>
            <w:tcW w:w="975" w:type="dxa"/>
            <w:vAlign w:val="center"/>
          </w:tcPr>
          <w:p w14:paraId="35F1230F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陶驰彬</w:t>
            </w:r>
          </w:p>
        </w:tc>
        <w:tc>
          <w:tcPr>
            <w:tcW w:w="1095" w:type="dxa"/>
            <w:vAlign w:val="center"/>
          </w:tcPr>
          <w:p w14:paraId="7EDACFAF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2023</w:t>
            </w:r>
            <w:r>
              <w:rPr>
                <w:rFonts w:ascii="Times New Roman" w:eastAsia="仿宋" w:hAnsi="Times New Roman" w:hint="eastAsia"/>
                <w:sz w:val="24"/>
              </w:rPr>
              <w:t>级</w:t>
            </w:r>
          </w:p>
        </w:tc>
        <w:tc>
          <w:tcPr>
            <w:tcW w:w="885" w:type="dxa"/>
            <w:vAlign w:val="center"/>
          </w:tcPr>
          <w:p w14:paraId="2B5E7997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团员</w:t>
            </w:r>
          </w:p>
        </w:tc>
        <w:tc>
          <w:tcPr>
            <w:tcW w:w="5057" w:type="dxa"/>
            <w:vAlign w:val="center"/>
          </w:tcPr>
          <w:p w14:paraId="626B6A00" w14:textId="77777777" w:rsidR="001F1AD5" w:rsidRDefault="00000000">
            <w:pPr>
              <w:spacing w:after="0"/>
              <w:ind w:firstLineChars="200" w:firstLine="480"/>
              <w:jc w:val="both"/>
            </w:pPr>
            <w:r>
              <w:rPr>
                <w:rFonts w:ascii="Times New Roman" w:eastAsia="仿宋" w:hAnsi="Times New Roman" w:hint="eastAsia"/>
                <w:sz w:val="24"/>
              </w:rPr>
              <w:t>该同学思想上进，担任七班班长，积极进取，能高标准完成任务。学习认真，学业成绩优秀，</w:t>
            </w:r>
            <w:r>
              <w:rPr>
                <w:rFonts w:ascii="Times New Roman" w:eastAsia="仿宋" w:hAnsi="Times New Roman" w:hint="eastAsia"/>
                <w:sz w:val="24"/>
              </w:rPr>
              <w:t>2025-2026</w:t>
            </w:r>
            <w:r>
              <w:rPr>
                <w:rFonts w:ascii="Times New Roman" w:eastAsia="仿宋" w:hAnsi="Times New Roman" w:hint="eastAsia"/>
                <w:sz w:val="24"/>
              </w:rPr>
              <w:t>学年学业成绩排名年级第十六。</w:t>
            </w:r>
            <w:r>
              <w:rPr>
                <w:rFonts w:ascii="Times New Roman" w:eastAsia="仿宋" w:hAnsi="Times New Roman" w:hint="eastAsia"/>
                <w:sz w:val="24"/>
              </w:rPr>
              <w:t>2025-2026</w:t>
            </w:r>
            <w:r>
              <w:rPr>
                <w:rFonts w:ascii="Times New Roman" w:eastAsia="仿宋" w:hAnsi="Times New Roman" w:hint="eastAsia"/>
                <w:sz w:val="24"/>
              </w:rPr>
              <w:t>学年综合素质分</w:t>
            </w:r>
            <w:r>
              <w:rPr>
                <w:rFonts w:ascii="Times New Roman" w:eastAsia="仿宋" w:hAnsi="Times New Roman" w:hint="eastAsia"/>
                <w:sz w:val="24"/>
              </w:rPr>
              <w:t>93.36</w:t>
            </w:r>
            <w:r>
              <w:rPr>
                <w:rFonts w:ascii="Times New Roman" w:eastAsia="仿宋" w:hAnsi="Times New Roman" w:hint="eastAsia"/>
                <w:sz w:val="24"/>
              </w:rPr>
              <w:t>分，名列年级第十四。</w:t>
            </w:r>
          </w:p>
        </w:tc>
      </w:tr>
      <w:tr w:rsidR="001F1AD5" w14:paraId="45C7FD22" w14:textId="77777777">
        <w:tc>
          <w:tcPr>
            <w:tcW w:w="917" w:type="dxa"/>
            <w:vMerge/>
            <w:vAlign w:val="center"/>
          </w:tcPr>
          <w:p w14:paraId="008C39F2" w14:textId="77777777" w:rsidR="001F1AD5" w:rsidRDefault="001F1AD5">
            <w:pPr>
              <w:spacing w:after="0"/>
              <w:jc w:val="center"/>
            </w:pPr>
          </w:p>
        </w:tc>
        <w:tc>
          <w:tcPr>
            <w:tcW w:w="975" w:type="dxa"/>
            <w:vAlign w:val="center"/>
          </w:tcPr>
          <w:p w14:paraId="1E97AAAB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金盟凯</w:t>
            </w:r>
          </w:p>
        </w:tc>
        <w:tc>
          <w:tcPr>
            <w:tcW w:w="1095" w:type="dxa"/>
            <w:vAlign w:val="center"/>
          </w:tcPr>
          <w:p w14:paraId="3B7B2CFA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2023</w:t>
            </w:r>
            <w:r>
              <w:rPr>
                <w:rFonts w:ascii="Times New Roman" w:eastAsia="仿宋" w:hAnsi="Times New Roman" w:hint="eastAsia"/>
                <w:sz w:val="24"/>
              </w:rPr>
              <w:t>级</w:t>
            </w:r>
          </w:p>
        </w:tc>
        <w:tc>
          <w:tcPr>
            <w:tcW w:w="885" w:type="dxa"/>
            <w:vAlign w:val="center"/>
          </w:tcPr>
          <w:p w14:paraId="7F794367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预备党员</w:t>
            </w:r>
          </w:p>
        </w:tc>
        <w:tc>
          <w:tcPr>
            <w:tcW w:w="5057" w:type="dxa"/>
            <w:vAlign w:val="center"/>
          </w:tcPr>
          <w:p w14:paraId="6A1BC100" w14:textId="77777777" w:rsidR="001F1AD5" w:rsidRDefault="00000000">
            <w:pPr>
              <w:spacing w:after="0"/>
              <w:ind w:firstLineChars="200" w:firstLine="480"/>
              <w:jc w:val="both"/>
            </w:pPr>
            <w:r>
              <w:rPr>
                <w:rFonts w:ascii="Times New Roman" w:eastAsia="仿宋" w:hAnsi="Times New Roman" w:hint="eastAsia"/>
                <w:sz w:val="24"/>
              </w:rPr>
              <w:t>该同学思想觉悟高，学习勤勉踏实，自律意识强，待人友善，和同学相处融洽，工作态度积极、认真，落实工作细致、有韧劲，能主动作为，作为一班班长积极发挥标杆带头作用。</w:t>
            </w:r>
            <w:r>
              <w:rPr>
                <w:rFonts w:ascii="Times New Roman" w:eastAsia="仿宋" w:hAnsi="Times New Roman" w:hint="eastAsia"/>
                <w:sz w:val="24"/>
              </w:rPr>
              <w:t>2025-2026</w:t>
            </w:r>
            <w:r>
              <w:rPr>
                <w:rFonts w:ascii="Times New Roman" w:eastAsia="仿宋" w:hAnsi="Times New Roman" w:hint="eastAsia"/>
                <w:sz w:val="24"/>
              </w:rPr>
              <w:t>学年综合素质分</w:t>
            </w:r>
            <w:r>
              <w:rPr>
                <w:rFonts w:ascii="Times New Roman" w:eastAsia="仿宋" w:hAnsi="Times New Roman" w:hint="eastAsia"/>
                <w:sz w:val="24"/>
              </w:rPr>
              <w:t>92.95</w:t>
            </w:r>
            <w:r>
              <w:rPr>
                <w:rFonts w:ascii="Times New Roman" w:eastAsia="仿宋" w:hAnsi="Times New Roman" w:hint="eastAsia"/>
                <w:sz w:val="24"/>
              </w:rPr>
              <w:t>分，名列年级第十五。</w:t>
            </w:r>
          </w:p>
        </w:tc>
      </w:tr>
      <w:tr w:rsidR="001F1AD5" w14:paraId="696AE037" w14:textId="77777777">
        <w:tc>
          <w:tcPr>
            <w:tcW w:w="917" w:type="dxa"/>
            <w:vMerge/>
            <w:vAlign w:val="center"/>
          </w:tcPr>
          <w:p w14:paraId="2446DCEA" w14:textId="77777777" w:rsidR="001F1AD5" w:rsidRDefault="001F1AD5">
            <w:pPr>
              <w:spacing w:after="0"/>
              <w:jc w:val="center"/>
            </w:pPr>
          </w:p>
        </w:tc>
        <w:tc>
          <w:tcPr>
            <w:tcW w:w="975" w:type="dxa"/>
            <w:vAlign w:val="center"/>
          </w:tcPr>
          <w:p w14:paraId="4D95D57F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曾浩</w:t>
            </w:r>
          </w:p>
        </w:tc>
        <w:tc>
          <w:tcPr>
            <w:tcW w:w="1095" w:type="dxa"/>
            <w:vAlign w:val="center"/>
          </w:tcPr>
          <w:p w14:paraId="082C56D6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2023</w:t>
            </w:r>
            <w:r>
              <w:rPr>
                <w:rFonts w:ascii="Times New Roman" w:eastAsia="仿宋" w:hAnsi="Times New Roman" w:hint="eastAsia"/>
                <w:sz w:val="24"/>
              </w:rPr>
              <w:t>级</w:t>
            </w:r>
          </w:p>
        </w:tc>
        <w:tc>
          <w:tcPr>
            <w:tcW w:w="885" w:type="dxa"/>
            <w:vAlign w:val="center"/>
          </w:tcPr>
          <w:p w14:paraId="280C0039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团员</w:t>
            </w:r>
          </w:p>
        </w:tc>
        <w:tc>
          <w:tcPr>
            <w:tcW w:w="5057" w:type="dxa"/>
            <w:vAlign w:val="center"/>
          </w:tcPr>
          <w:p w14:paraId="6F715230" w14:textId="77777777" w:rsidR="001F1AD5" w:rsidRDefault="00000000">
            <w:pPr>
              <w:spacing w:after="0"/>
              <w:ind w:firstLineChars="200" w:firstLine="480"/>
              <w:jc w:val="both"/>
            </w:pPr>
            <w:r>
              <w:rPr>
                <w:rFonts w:ascii="Times New Roman" w:eastAsia="仿宋" w:hAnsi="Times New Roman" w:hint="eastAsia"/>
                <w:sz w:val="24"/>
              </w:rPr>
              <w:t>该同学学习训练刻苦，工作踏实负责，思想积极上进。目前担任二区队副区队长，学业成绩优秀，</w:t>
            </w:r>
            <w:r>
              <w:rPr>
                <w:rFonts w:ascii="Times New Roman" w:eastAsia="仿宋" w:hAnsi="Times New Roman" w:hint="eastAsia"/>
                <w:sz w:val="24"/>
              </w:rPr>
              <w:t>2025-2026</w:t>
            </w:r>
            <w:r>
              <w:rPr>
                <w:rFonts w:ascii="Times New Roman" w:eastAsia="仿宋" w:hAnsi="Times New Roman" w:hint="eastAsia"/>
                <w:sz w:val="24"/>
              </w:rPr>
              <w:t>学年学业成绩排名年级第八。</w:t>
            </w:r>
            <w:r>
              <w:rPr>
                <w:rFonts w:ascii="Times New Roman" w:eastAsia="仿宋" w:hAnsi="Times New Roman" w:hint="eastAsia"/>
                <w:sz w:val="24"/>
              </w:rPr>
              <w:t>2025-2026</w:t>
            </w:r>
            <w:r>
              <w:rPr>
                <w:rFonts w:ascii="Times New Roman" w:eastAsia="仿宋" w:hAnsi="Times New Roman" w:hint="eastAsia"/>
                <w:sz w:val="24"/>
              </w:rPr>
              <w:t>学年综合素质分</w:t>
            </w:r>
            <w:r>
              <w:rPr>
                <w:rFonts w:ascii="Times New Roman" w:eastAsia="仿宋" w:hAnsi="Times New Roman" w:hint="eastAsia"/>
                <w:sz w:val="24"/>
              </w:rPr>
              <w:t>91.72</w:t>
            </w:r>
            <w:r>
              <w:rPr>
                <w:rFonts w:ascii="Times New Roman" w:eastAsia="仿宋" w:hAnsi="Times New Roman" w:hint="eastAsia"/>
                <w:sz w:val="24"/>
              </w:rPr>
              <w:t>分，名列年级第十八。</w:t>
            </w:r>
          </w:p>
        </w:tc>
      </w:tr>
      <w:tr w:rsidR="001F1AD5" w14:paraId="20AA65B7" w14:textId="77777777">
        <w:tc>
          <w:tcPr>
            <w:tcW w:w="917" w:type="dxa"/>
            <w:vMerge/>
            <w:vAlign w:val="center"/>
          </w:tcPr>
          <w:p w14:paraId="442883A9" w14:textId="77777777" w:rsidR="001F1AD5" w:rsidRDefault="001F1AD5">
            <w:pPr>
              <w:spacing w:after="0"/>
              <w:jc w:val="center"/>
            </w:pPr>
          </w:p>
        </w:tc>
        <w:tc>
          <w:tcPr>
            <w:tcW w:w="975" w:type="dxa"/>
            <w:vAlign w:val="center"/>
          </w:tcPr>
          <w:p w14:paraId="614FB087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侯佳斌</w:t>
            </w:r>
          </w:p>
        </w:tc>
        <w:tc>
          <w:tcPr>
            <w:tcW w:w="1095" w:type="dxa"/>
            <w:vAlign w:val="center"/>
          </w:tcPr>
          <w:p w14:paraId="4934057B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2023</w:t>
            </w:r>
            <w:r>
              <w:rPr>
                <w:rFonts w:ascii="Times New Roman" w:eastAsia="仿宋" w:hAnsi="Times New Roman" w:hint="eastAsia"/>
                <w:sz w:val="24"/>
              </w:rPr>
              <w:t>级</w:t>
            </w:r>
          </w:p>
        </w:tc>
        <w:tc>
          <w:tcPr>
            <w:tcW w:w="885" w:type="dxa"/>
            <w:vAlign w:val="center"/>
          </w:tcPr>
          <w:p w14:paraId="6BC322BD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预备党员</w:t>
            </w:r>
          </w:p>
        </w:tc>
        <w:tc>
          <w:tcPr>
            <w:tcW w:w="5057" w:type="dxa"/>
            <w:vAlign w:val="center"/>
          </w:tcPr>
          <w:p w14:paraId="38188B72" w14:textId="77777777" w:rsidR="001F1AD5" w:rsidRDefault="00000000">
            <w:pPr>
              <w:spacing w:after="0"/>
              <w:ind w:firstLineChars="200" w:firstLine="480"/>
              <w:jc w:val="both"/>
            </w:pPr>
            <w:r>
              <w:rPr>
                <w:rFonts w:ascii="Times New Roman" w:eastAsia="仿宋" w:hAnsi="Times New Roman" w:hint="eastAsia"/>
                <w:sz w:val="24"/>
              </w:rPr>
              <w:t>该同学思想上进，工作踏实认真，学习专注，与同学关系融洽，严于律己，并积极参与公差勤务。本学年学业成绩</w:t>
            </w:r>
            <w:r>
              <w:rPr>
                <w:rFonts w:ascii="Times New Roman" w:eastAsia="仿宋" w:hAnsi="Times New Roman" w:hint="eastAsia"/>
                <w:sz w:val="24"/>
              </w:rPr>
              <w:t>91.80</w:t>
            </w:r>
            <w:r>
              <w:rPr>
                <w:rFonts w:ascii="Times New Roman" w:eastAsia="仿宋" w:hAnsi="Times New Roman" w:hint="eastAsia"/>
                <w:sz w:val="24"/>
              </w:rPr>
              <w:t>，位列年级第九；综合成绩</w:t>
            </w:r>
            <w:r>
              <w:rPr>
                <w:rFonts w:ascii="Times New Roman" w:eastAsia="仿宋" w:hAnsi="Times New Roman" w:hint="eastAsia"/>
                <w:sz w:val="24"/>
              </w:rPr>
              <w:t>91.09</w:t>
            </w:r>
            <w:r>
              <w:rPr>
                <w:rFonts w:ascii="Times New Roman" w:eastAsia="仿宋" w:hAnsi="Times New Roman" w:hint="eastAsia"/>
                <w:sz w:val="24"/>
              </w:rPr>
              <w:t>，位列年级第二十一。</w:t>
            </w:r>
          </w:p>
        </w:tc>
      </w:tr>
      <w:tr w:rsidR="001F1AD5" w14:paraId="1A940AFD" w14:textId="77777777">
        <w:tc>
          <w:tcPr>
            <w:tcW w:w="917" w:type="dxa"/>
            <w:vMerge/>
            <w:vAlign w:val="center"/>
          </w:tcPr>
          <w:p w14:paraId="440CD407" w14:textId="77777777" w:rsidR="001F1AD5" w:rsidRDefault="001F1AD5">
            <w:pPr>
              <w:spacing w:after="0"/>
              <w:jc w:val="center"/>
            </w:pPr>
          </w:p>
        </w:tc>
        <w:tc>
          <w:tcPr>
            <w:tcW w:w="975" w:type="dxa"/>
            <w:vAlign w:val="center"/>
          </w:tcPr>
          <w:p w14:paraId="3B2EF360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杨钧涵</w:t>
            </w:r>
          </w:p>
        </w:tc>
        <w:tc>
          <w:tcPr>
            <w:tcW w:w="1095" w:type="dxa"/>
            <w:vAlign w:val="center"/>
          </w:tcPr>
          <w:p w14:paraId="133B73C2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2024</w:t>
            </w:r>
            <w:r>
              <w:rPr>
                <w:rFonts w:ascii="Times New Roman" w:eastAsia="仿宋" w:hAnsi="Times New Roman" w:hint="eastAsia"/>
                <w:sz w:val="24"/>
              </w:rPr>
              <w:t>级</w:t>
            </w:r>
          </w:p>
        </w:tc>
        <w:tc>
          <w:tcPr>
            <w:tcW w:w="885" w:type="dxa"/>
            <w:vAlign w:val="center"/>
          </w:tcPr>
          <w:p w14:paraId="6AD490B2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团员</w:t>
            </w:r>
          </w:p>
        </w:tc>
        <w:tc>
          <w:tcPr>
            <w:tcW w:w="5057" w:type="dxa"/>
            <w:vAlign w:val="center"/>
          </w:tcPr>
          <w:p w14:paraId="77BFF7D8" w14:textId="77777777" w:rsidR="001F1AD5" w:rsidRDefault="00000000">
            <w:pPr>
              <w:spacing w:after="0"/>
              <w:ind w:firstLineChars="200" w:firstLine="480"/>
              <w:jc w:val="both"/>
            </w:pPr>
            <w:r>
              <w:rPr>
                <w:rFonts w:ascii="Times New Roman" w:eastAsia="仿宋" w:hAnsi="Times New Roman" w:hint="eastAsia"/>
                <w:sz w:val="24"/>
              </w:rPr>
              <w:t>该同学学习认真，工作积极，遵守校规校纪。目前担任八班副班长职务。</w:t>
            </w:r>
            <w:r>
              <w:rPr>
                <w:rFonts w:ascii="Times New Roman" w:eastAsia="仿宋" w:hAnsi="Times New Roman" w:hint="eastAsia"/>
                <w:sz w:val="24"/>
              </w:rPr>
              <w:t>2025</w:t>
            </w:r>
            <w:r>
              <w:rPr>
                <w:rFonts w:ascii="Times New Roman" w:eastAsia="仿宋" w:hAnsi="Times New Roman" w:hint="eastAsia"/>
                <w:sz w:val="24"/>
              </w:rPr>
              <w:t>—</w:t>
            </w:r>
            <w:r>
              <w:rPr>
                <w:rFonts w:ascii="Times New Roman" w:eastAsia="仿宋" w:hAnsi="Times New Roman" w:hint="eastAsia"/>
                <w:sz w:val="24"/>
              </w:rPr>
              <w:t>2026</w:t>
            </w:r>
            <w:r>
              <w:rPr>
                <w:rFonts w:ascii="Times New Roman" w:eastAsia="仿宋" w:hAnsi="Times New Roman" w:hint="eastAsia"/>
                <w:sz w:val="24"/>
              </w:rPr>
              <w:t>学年综合素质分</w:t>
            </w:r>
            <w:r>
              <w:rPr>
                <w:rFonts w:ascii="Times New Roman" w:eastAsia="仿宋" w:hAnsi="Times New Roman" w:hint="eastAsia"/>
                <w:sz w:val="24"/>
              </w:rPr>
              <w:t>94.25</w:t>
            </w:r>
            <w:r>
              <w:rPr>
                <w:rFonts w:ascii="Times New Roman" w:eastAsia="仿宋" w:hAnsi="Times New Roman" w:hint="eastAsia"/>
                <w:sz w:val="24"/>
              </w:rPr>
              <w:t>分，名列年级第七。</w:t>
            </w:r>
          </w:p>
        </w:tc>
      </w:tr>
      <w:tr w:rsidR="001F1AD5" w14:paraId="0C046EAE" w14:textId="77777777">
        <w:tc>
          <w:tcPr>
            <w:tcW w:w="917" w:type="dxa"/>
            <w:vMerge/>
            <w:vAlign w:val="center"/>
          </w:tcPr>
          <w:p w14:paraId="3C764694" w14:textId="77777777" w:rsidR="001F1AD5" w:rsidRDefault="001F1AD5">
            <w:pPr>
              <w:spacing w:after="0"/>
              <w:jc w:val="center"/>
            </w:pPr>
          </w:p>
        </w:tc>
        <w:tc>
          <w:tcPr>
            <w:tcW w:w="975" w:type="dxa"/>
            <w:vAlign w:val="center"/>
          </w:tcPr>
          <w:p w14:paraId="207E7E39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吴忻洋</w:t>
            </w:r>
          </w:p>
        </w:tc>
        <w:tc>
          <w:tcPr>
            <w:tcW w:w="1095" w:type="dxa"/>
            <w:vAlign w:val="center"/>
          </w:tcPr>
          <w:p w14:paraId="2FBD1E1C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2024</w:t>
            </w:r>
            <w:r>
              <w:rPr>
                <w:rFonts w:ascii="Times New Roman" w:eastAsia="仿宋" w:hAnsi="Times New Roman" w:hint="eastAsia"/>
                <w:sz w:val="24"/>
              </w:rPr>
              <w:t>级</w:t>
            </w:r>
          </w:p>
        </w:tc>
        <w:tc>
          <w:tcPr>
            <w:tcW w:w="885" w:type="dxa"/>
            <w:vAlign w:val="center"/>
          </w:tcPr>
          <w:p w14:paraId="0538E401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预备党员</w:t>
            </w:r>
          </w:p>
        </w:tc>
        <w:tc>
          <w:tcPr>
            <w:tcW w:w="5057" w:type="dxa"/>
            <w:vAlign w:val="center"/>
          </w:tcPr>
          <w:p w14:paraId="728FA6F1" w14:textId="77777777" w:rsidR="001F1AD5" w:rsidRDefault="00000000">
            <w:pPr>
              <w:spacing w:after="0"/>
              <w:ind w:firstLineChars="200" w:firstLine="480"/>
              <w:jc w:val="both"/>
            </w:pPr>
            <w:r>
              <w:rPr>
                <w:rFonts w:ascii="Times New Roman" w:eastAsia="仿宋" w:hAnsi="Times New Roman" w:hint="eastAsia"/>
                <w:sz w:val="24"/>
              </w:rPr>
              <w:t>该同学学习努力，思想先进，体能素质高，态度端正，与同学关系融洽，严于律己，在平时学习训练生活中积极帮助同学，集体荣誉感强。在工作中思考问题全面，在生活中把握人际交往尺度。</w:t>
            </w:r>
            <w:r>
              <w:rPr>
                <w:rFonts w:ascii="Times New Roman" w:eastAsia="仿宋" w:hAnsi="Times New Roman" w:hint="eastAsia"/>
                <w:sz w:val="24"/>
              </w:rPr>
              <w:t>2025</w:t>
            </w:r>
            <w:r>
              <w:rPr>
                <w:rFonts w:ascii="Times New Roman" w:eastAsia="仿宋" w:hAnsi="Times New Roman" w:hint="eastAsia"/>
                <w:sz w:val="24"/>
              </w:rPr>
              <w:t>—</w:t>
            </w:r>
            <w:r>
              <w:rPr>
                <w:rFonts w:ascii="Times New Roman" w:eastAsia="仿宋" w:hAnsi="Times New Roman" w:hint="eastAsia"/>
                <w:sz w:val="24"/>
              </w:rPr>
              <w:t>2026</w:t>
            </w:r>
            <w:r>
              <w:rPr>
                <w:rFonts w:ascii="Times New Roman" w:eastAsia="仿宋" w:hAnsi="Times New Roman" w:hint="eastAsia"/>
                <w:sz w:val="24"/>
              </w:rPr>
              <w:t>学年综合素质分</w:t>
            </w:r>
            <w:r>
              <w:rPr>
                <w:rFonts w:ascii="Times New Roman" w:eastAsia="仿宋" w:hAnsi="Times New Roman" w:hint="eastAsia"/>
                <w:sz w:val="24"/>
              </w:rPr>
              <w:t>94.14</w:t>
            </w:r>
            <w:r>
              <w:rPr>
                <w:rFonts w:ascii="Times New Roman" w:eastAsia="仿宋" w:hAnsi="Times New Roman" w:hint="eastAsia"/>
                <w:sz w:val="24"/>
              </w:rPr>
              <w:t>分，名列年级第八。</w:t>
            </w:r>
          </w:p>
        </w:tc>
      </w:tr>
      <w:tr w:rsidR="001F1AD5" w14:paraId="764F93D1" w14:textId="77777777">
        <w:tc>
          <w:tcPr>
            <w:tcW w:w="917" w:type="dxa"/>
            <w:vMerge/>
            <w:vAlign w:val="center"/>
          </w:tcPr>
          <w:p w14:paraId="2116B7E5" w14:textId="77777777" w:rsidR="001F1AD5" w:rsidRDefault="001F1AD5">
            <w:pPr>
              <w:spacing w:after="0"/>
              <w:jc w:val="center"/>
            </w:pPr>
          </w:p>
        </w:tc>
        <w:tc>
          <w:tcPr>
            <w:tcW w:w="975" w:type="dxa"/>
            <w:vAlign w:val="center"/>
          </w:tcPr>
          <w:p w14:paraId="7F9985E2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李嘉昱</w:t>
            </w:r>
          </w:p>
        </w:tc>
        <w:tc>
          <w:tcPr>
            <w:tcW w:w="1095" w:type="dxa"/>
            <w:vAlign w:val="center"/>
          </w:tcPr>
          <w:p w14:paraId="3FB22A0F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2024</w:t>
            </w:r>
            <w:r>
              <w:rPr>
                <w:rFonts w:ascii="Times New Roman" w:eastAsia="仿宋" w:hAnsi="Times New Roman" w:hint="eastAsia"/>
                <w:sz w:val="24"/>
              </w:rPr>
              <w:t>级</w:t>
            </w:r>
          </w:p>
        </w:tc>
        <w:tc>
          <w:tcPr>
            <w:tcW w:w="885" w:type="dxa"/>
            <w:vAlign w:val="center"/>
          </w:tcPr>
          <w:p w14:paraId="31045E23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预备党员</w:t>
            </w:r>
          </w:p>
        </w:tc>
        <w:tc>
          <w:tcPr>
            <w:tcW w:w="5057" w:type="dxa"/>
            <w:vAlign w:val="center"/>
          </w:tcPr>
          <w:p w14:paraId="0F9C32A5" w14:textId="77777777" w:rsidR="001F1AD5" w:rsidRDefault="00000000">
            <w:pPr>
              <w:spacing w:after="0"/>
              <w:ind w:firstLineChars="200" w:firstLine="480"/>
              <w:jc w:val="both"/>
            </w:pPr>
            <w:r>
              <w:rPr>
                <w:rFonts w:ascii="Times New Roman" w:eastAsia="仿宋" w:hAnsi="Times New Roman" w:hint="eastAsia"/>
                <w:sz w:val="24"/>
              </w:rPr>
              <w:t>该同学思想端正，工作认真负责，学习认真，自觉遵守校纪校规，积极发挥带头作</w:t>
            </w:r>
            <w:r>
              <w:rPr>
                <w:rFonts w:ascii="Times New Roman" w:eastAsia="仿宋" w:hAnsi="Times New Roman" w:hint="eastAsia"/>
                <w:sz w:val="24"/>
              </w:rPr>
              <w:lastRenderedPageBreak/>
              <w:t>用，能高标准完成布置的任务。</w:t>
            </w:r>
            <w:r>
              <w:rPr>
                <w:rFonts w:ascii="Times New Roman" w:eastAsia="仿宋" w:hAnsi="Times New Roman" w:hint="eastAsia"/>
                <w:sz w:val="24"/>
              </w:rPr>
              <w:t>2025</w:t>
            </w:r>
            <w:r>
              <w:rPr>
                <w:rFonts w:ascii="Times New Roman" w:eastAsia="仿宋" w:hAnsi="Times New Roman" w:hint="eastAsia"/>
                <w:sz w:val="24"/>
              </w:rPr>
              <w:t>—</w:t>
            </w:r>
            <w:r>
              <w:rPr>
                <w:rFonts w:ascii="Times New Roman" w:eastAsia="仿宋" w:hAnsi="Times New Roman" w:hint="eastAsia"/>
                <w:sz w:val="24"/>
              </w:rPr>
              <w:t>2026</w:t>
            </w:r>
            <w:r>
              <w:rPr>
                <w:rFonts w:ascii="Times New Roman" w:eastAsia="仿宋" w:hAnsi="Times New Roman" w:hint="eastAsia"/>
                <w:sz w:val="24"/>
              </w:rPr>
              <w:t>学年综合素质分</w:t>
            </w:r>
            <w:r>
              <w:rPr>
                <w:rFonts w:ascii="Times New Roman" w:eastAsia="仿宋" w:hAnsi="Times New Roman" w:hint="eastAsia"/>
                <w:sz w:val="24"/>
              </w:rPr>
              <w:t>93.96</w:t>
            </w:r>
            <w:r>
              <w:rPr>
                <w:rFonts w:ascii="Times New Roman" w:eastAsia="仿宋" w:hAnsi="Times New Roman" w:hint="eastAsia"/>
                <w:sz w:val="24"/>
              </w:rPr>
              <w:t>分，名列年级第九。</w:t>
            </w:r>
          </w:p>
        </w:tc>
      </w:tr>
      <w:tr w:rsidR="001F1AD5" w14:paraId="748DB7AF" w14:textId="77777777">
        <w:tc>
          <w:tcPr>
            <w:tcW w:w="917" w:type="dxa"/>
            <w:vMerge w:val="restart"/>
            <w:vAlign w:val="center"/>
          </w:tcPr>
          <w:p w14:paraId="65E6BBC0" w14:textId="77777777" w:rsidR="001F1AD5" w:rsidRDefault="00000000">
            <w:pPr>
              <w:spacing w:after="0"/>
              <w:jc w:val="center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 w:hint="eastAsia"/>
                <w:sz w:val="24"/>
              </w:rPr>
              <w:lastRenderedPageBreak/>
              <w:t>学院三等奖学金</w:t>
            </w:r>
          </w:p>
          <w:p w14:paraId="5FBD9448" w14:textId="77777777" w:rsidR="001F1AD5" w:rsidRDefault="001F1AD5">
            <w:pPr>
              <w:spacing w:after="0"/>
              <w:jc w:val="center"/>
            </w:pPr>
          </w:p>
        </w:tc>
        <w:tc>
          <w:tcPr>
            <w:tcW w:w="975" w:type="dxa"/>
            <w:vAlign w:val="center"/>
          </w:tcPr>
          <w:p w14:paraId="06EE7EB4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周楚博</w:t>
            </w:r>
          </w:p>
        </w:tc>
        <w:tc>
          <w:tcPr>
            <w:tcW w:w="1095" w:type="dxa"/>
            <w:vAlign w:val="center"/>
          </w:tcPr>
          <w:p w14:paraId="067F6C20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2024</w:t>
            </w:r>
            <w:r>
              <w:rPr>
                <w:rFonts w:ascii="Times New Roman" w:eastAsia="仿宋" w:hAnsi="Times New Roman" w:hint="eastAsia"/>
                <w:sz w:val="24"/>
              </w:rPr>
              <w:t>级</w:t>
            </w:r>
          </w:p>
        </w:tc>
        <w:tc>
          <w:tcPr>
            <w:tcW w:w="885" w:type="dxa"/>
            <w:vAlign w:val="center"/>
          </w:tcPr>
          <w:p w14:paraId="6163CBF5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预备党员</w:t>
            </w:r>
          </w:p>
        </w:tc>
        <w:tc>
          <w:tcPr>
            <w:tcW w:w="5057" w:type="dxa"/>
            <w:vAlign w:val="center"/>
          </w:tcPr>
          <w:p w14:paraId="4C946905" w14:textId="77777777" w:rsidR="001F1AD5" w:rsidRDefault="00000000">
            <w:pPr>
              <w:spacing w:after="0"/>
              <w:ind w:firstLineChars="200" w:firstLine="480"/>
              <w:jc w:val="both"/>
            </w:pPr>
            <w:r>
              <w:rPr>
                <w:rFonts w:ascii="Times New Roman" w:eastAsia="仿宋" w:hAnsi="Times New Roman" w:hint="eastAsia"/>
                <w:sz w:val="24"/>
              </w:rPr>
              <w:t>该同学品行端正，学习训练刻苦，学生工作履职尽责，能够统筹兼顾各项任务，积极参加各类竞赛与集体活动，严于律己，乐于服务同学，模范作用较好。</w:t>
            </w:r>
            <w:r>
              <w:rPr>
                <w:rFonts w:ascii="Times New Roman" w:eastAsia="仿宋" w:hAnsi="Times New Roman" w:hint="eastAsia"/>
                <w:sz w:val="24"/>
              </w:rPr>
              <w:t>2025</w:t>
            </w:r>
            <w:r>
              <w:rPr>
                <w:rFonts w:ascii="Times New Roman" w:eastAsia="仿宋" w:hAnsi="Times New Roman" w:hint="eastAsia"/>
                <w:sz w:val="24"/>
              </w:rPr>
              <w:t>—</w:t>
            </w:r>
            <w:r>
              <w:rPr>
                <w:rFonts w:ascii="Times New Roman" w:eastAsia="仿宋" w:hAnsi="Times New Roman" w:hint="eastAsia"/>
                <w:sz w:val="24"/>
              </w:rPr>
              <w:t>2026</w:t>
            </w:r>
            <w:r>
              <w:rPr>
                <w:rFonts w:ascii="Times New Roman" w:eastAsia="仿宋" w:hAnsi="Times New Roman" w:hint="eastAsia"/>
                <w:sz w:val="24"/>
              </w:rPr>
              <w:t>学年综合素质分</w:t>
            </w:r>
            <w:r>
              <w:rPr>
                <w:rFonts w:ascii="Times New Roman" w:eastAsia="仿宋" w:hAnsi="Times New Roman" w:hint="eastAsia"/>
                <w:sz w:val="24"/>
              </w:rPr>
              <w:t>93.9</w:t>
            </w:r>
            <w:r>
              <w:rPr>
                <w:rFonts w:ascii="Times New Roman" w:eastAsia="仿宋" w:hAnsi="Times New Roman" w:hint="eastAsia"/>
                <w:sz w:val="24"/>
              </w:rPr>
              <w:t>分，名列年级第十。</w:t>
            </w:r>
          </w:p>
        </w:tc>
      </w:tr>
      <w:tr w:rsidR="001F1AD5" w14:paraId="6784E9BF" w14:textId="77777777">
        <w:tc>
          <w:tcPr>
            <w:tcW w:w="917" w:type="dxa"/>
            <w:vMerge/>
            <w:vAlign w:val="center"/>
          </w:tcPr>
          <w:p w14:paraId="7BCCB0BA" w14:textId="77777777" w:rsidR="001F1AD5" w:rsidRDefault="001F1AD5">
            <w:pPr>
              <w:spacing w:after="0"/>
              <w:jc w:val="center"/>
            </w:pPr>
          </w:p>
        </w:tc>
        <w:tc>
          <w:tcPr>
            <w:tcW w:w="975" w:type="dxa"/>
            <w:vAlign w:val="center"/>
          </w:tcPr>
          <w:p w14:paraId="76A4CF05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高煜扬</w:t>
            </w:r>
          </w:p>
        </w:tc>
        <w:tc>
          <w:tcPr>
            <w:tcW w:w="1095" w:type="dxa"/>
            <w:vAlign w:val="center"/>
          </w:tcPr>
          <w:p w14:paraId="2BA6F1F9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2024</w:t>
            </w:r>
            <w:r>
              <w:rPr>
                <w:rFonts w:ascii="Times New Roman" w:eastAsia="仿宋" w:hAnsi="Times New Roman" w:hint="eastAsia"/>
                <w:sz w:val="24"/>
              </w:rPr>
              <w:t>级</w:t>
            </w:r>
          </w:p>
        </w:tc>
        <w:tc>
          <w:tcPr>
            <w:tcW w:w="885" w:type="dxa"/>
            <w:vAlign w:val="center"/>
          </w:tcPr>
          <w:p w14:paraId="3E9D9A60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团员</w:t>
            </w:r>
          </w:p>
        </w:tc>
        <w:tc>
          <w:tcPr>
            <w:tcW w:w="5057" w:type="dxa"/>
            <w:vAlign w:val="center"/>
          </w:tcPr>
          <w:p w14:paraId="3F382234" w14:textId="77777777" w:rsidR="001F1AD5" w:rsidRDefault="00000000">
            <w:pPr>
              <w:spacing w:after="0"/>
              <w:ind w:firstLineChars="200" w:firstLine="480"/>
              <w:jc w:val="both"/>
            </w:pPr>
            <w:r>
              <w:rPr>
                <w:rFonts w:ascii="Times New Roman" w:eastAsia="仿宋" w:hAnsi="Times New Roman" w:hint="eastAsia"/>
                <w:sz w:val="24"/>
              </w:rPr>
              <w:t>该同学学习刻苦，参加公差积极勤务，生活上严于律己，积极刻苦，品德优良，在平时工作中也积极带头为同学们起到了良好的作用。</w:t>
            </w:r>
            <w:r>
              <w:rPr>
                <w:rFonts w:ascii="Times New Roman" w:eastAsia="仿宋" w:hAnsi="Times New Roman" w:hint="eastAsia"/>
                <w:sz w:val="24"/>
              </w:rPr>
              <w:t>2025-2026</w:t>
            </w:r>
            <w:r>
              <w:rPr>
                <w:rFonts w:ascii="Times New Roman" w:eastAsia="仿宋" w:hAnsi="Times New Roman" w:hint="eastAsia"/>
                <w:sz w:val="24"/>
              </w:rPr>
              <w:t>学年综合素质分</w:t>
            </w:r>
            <w:r>
              <w:rPr>
                <w:rFonts w:ascii="Times New Roman" w:eastAsia="仿宋" w:hAnsi="Times New Roman" w:hint="eastAsia"/>
                <w:sz w:val="24"/>
              </w:rPr>
              <w:t>93.78</w:t>
            </w:r>
            <w:r>
              <w:rPr>
                <w:rFonts w:ascii="Times New Roman" w:eastAsia="仿宋" w:hAnsi="Times New Roman" w:hint="eastAsia"/>
                <w:sz w:val="24"/>
              </w:rPr>
              <w:t>分，名列年级第十一。</w:t>
            </w:r>
          </w:p>
        </w:tc>
      </w:tr>
      <w:tr w:rsidR="001F1AD5" w14:paraId="1688FD77" w14:textId="77777777">
        <w:tc>
          <w:tcPr>
            <w:tcW w:w="917" w:type="dxa"/>
            <w:vMerge/>
            <w:vAlign w:val="center"/>
          </w:tcPr>
          <w:p w14:paraId="710841D0" w14:textId="77777777" w:rsidR="001F1AD5" w:rsidRDefault="001F1AD5">
            <w:pPr>
              <w:spacing w:after="0"/>
              <w:jc w:val="center"/>
            </w:pPr>
          </w:p>
        </w:tc>
        <w:tc>
          <w:tcPr>
            <w:tcW w:w="975" w:type="dxa"/>
            <w:vAlign w:val="center"/>
          </w:tcPr>
          <w:p w14:paraId="64D1CB4F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曾高翔</w:t>
            </w:r>
          </w:p>
        </w:tc>
        <w:tc>
          <w:tcPr>
            <w:tcW w:w="1095" w:type="dxa"/>
            <w:vAlign w:val="center"/>
          </w:tcPr>
          <w:p w14:paraId="5F71948D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2024</w:t>
            </w:r>
            <w:r>
              <w:rPr>
                <w:rFonts w:ascii="Times New Roman" w:eastAsia="仿宋" w:hAnsi="Times New Roman" w:hint="eastAsia"/>
                <w:sz w:val="24"/>
              </w:rPr>
              <w:t>级</w:t>
            </w:r>
          </w:p>
        </w:tc>
        <w:tc>
          <w:tcPr>
            <w:tcW w:w="885" w:type="dxa"/>
            <w:vAlign w:val="center"/>
          </w:tcPr>
          <w:p w14:paraId="235CD2EB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团员</w:t>
            </w:r>
          </w:p>
        </w:tc>
        <w:tc>
          <w:tcPr>
            <w:tcW w:w="5057" w:type="dxa"/>
            <w:vAlign w:val="center"/>
          </w:tcPr>
          <w:p w14:paraId="3B145837" w14:textId="77777777" w:rsidR="001F1AD5" w:rsidRDefault="00000000">
            <w:pPr>
              <w:spacing w:after="0"/>
              <w:ind w:firstLineChars="200" w:firstLine="480"/>
              <w:jc w:val="both"/>
            </w:pPr>
            <w:r>
              <w:rPr>
                <w:rFonts w:ascii="Times New Roman" w:eastAsia="仿宋" w:hAnsi="Times New Roman" w:hint="eastAsia"/>
                <w:sz w:val="24"/>
              </w:rPr>
              <w:t>该同学品行端正、工作积极，学习认真，成绩优秀。在工作中，能够高质量完成上级布置各项任务，在学习上，能够认真对待各科学习。</w:t>
            </w:r>
            <w:r>
              <w:rPr>
                <w:rFonts w:ascii="Times New Roman" w:eastAsia="仿宋" w:hAnsi="Times New Roman" w:hint="eastAsia"/>
                <w:sz w:val="24"/>
              </w:rPr>
              <w:t>2025-2026</w:t>
            </w:r>
            <w:r>
              <w:rPr>
                <w:rFonts w:ascii="Times New Roman" w:eastAsia="仿宋" w:hAnsi="Times New Roman" w:hint="eastAsia"/>
                <w:sz w:val="24"/>
              </w:rPr>
              <w:t>学年综合素质分</w:t>
            </w:r>
            <w:r>
              <w:rPr>
                <w:rFonts w:ascii="Times New Roman" w:eastAsia="仿宋" w:hAnsi="Times New Roman" w:hint="eastAsia"/>
                <w:sz w:val="24"/>
              </w:rPr>
              <w:t>93.51</w:t>
            </w:r>
            <w:r>
              <w:rPr>
                <w:rFonts w:ascii="Times New Roman" w:eastAsia="仿宋" w:hAnsi="Times New Roman" w:hint="eastAsia"/>
                <w:sz w:val="24"/>
              </w:rPr>
              <w:t>分，名列年级第十二。</w:t>
            </w:r>
          </w:p>
        </w:tc>
      </w:tr>
      <w:tr w:rsidR="001F1AD5" w14:paraId="014E4DEA" w14:textId="77777777">
        <w:tc>
          <w:tcPr>
            <w:tcW w:w="917" w:type="dxa"/>
            <w:vMerge/>
            <w:vAlign w:val="center"/>
          </w:tcPr>
          <w:p w14:paraId="20707CA6" w14:textId="77777777" w:rsidR="001F1AD5" w:rsidRDefault="001F1AD5">
            <w:pPr>
              <w:spacing w:after="0"/>
              <w:jc w:val="center"/>
            </w:pPr>
          </w:p>
        </w:tc>
        <w:tc>
          <w:tcPr>
            <w:tcW w:w="975" w:type="dxa"/>
            <w:vAlign w:val="center"/>
          </w:tcPr>
          <w:p w14:paraId="166AAB8C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宋宸烨</w:t>
            </w:r>
          </w:p>
        </w:tc>
        <w:tc>
          <w:tcPr>
            <w:tcW w:w="1095" w:type="dxa"/>
            <w:vAlign w:val="center"/>
          </w:tcPr>
          <w:p w14:paraId="1543D907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2024</w:t>
            </w:r>
            <w:r>
              <w:rPr>
                <w:rFonts w:ascii="Times New Roman" w:eastAsia="仿宋" w:hAnsi="Times New Roman" w:hint="eastAsia"/>
                <w:sz w:val="24"/>
              </w:rPr>
              <w:t>级</w:t>
            </w:r>
          </w:p>
        </w:tc>
        <w:tc>
          <w:tcPr>
            <w:tcW w:w="885" w:type="dxa"/>
            <w:vAlign w:val="center"/>
          </w:tcPr>
          <w:p w14:paraId="66E999BD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预备党员</w:t>
            </w:r>
          </w:p>
        </w:tc>
        <w:tc>
          <w:tcPr>
            <w:tcW w:w="5057" w:type="dxa"/>
            <w:vAlign w:val="center"/>
          </w:tcPr>
          <w:p w14:paraId="2ABBCA58" w14:textId="77777777" w:rsidR="001F1AD5" w:rsidRDefault="00000000">
            <w:pPr>
              <w:spacing w:after="0"/>
              <w:ind w:firstLineChars="200" w:firstLine="480"/>
              <w:jc w:val="both"/>
            </w:pPr>
            <w:r>
              <w:rPr>
                <w:rFonts w:ascii="Times New Roman" w:eastAsia="仿宋" w:hAnsi="Times New Roman" w:hint="eastAsia"/>
                <w:sz w:val="24"/>
              </w:rPr>
              <w:t>该同学思想端正，品行优良，工作积极，为中队起模范带头作用，现担任学生会主席团成员。</w:t>
            </w:r>
            <w:r>
              <w:rPr>
                <w:rFonts w:ascii="Times New Roman" w:eastAsia="仿宋" w:hAnsi="Times New Roman" w:hint="eastAsia"/>
                <w:sz w:val="24"/>
              </w:rPr>
              <w:t>2025</w:t>
            </w:r>
            <w:r>
              <w:rPr>
                <w:rFonts w:ascii="Times New Roman" w:eastAsia="仿宋" w:hAnsi="Times New Roman" w:hint="eastAsia"/>
                <w:sz w:val="24"/>
              </w:rPr>
              <w:t>—</w:t>
            </w:r>
            <w:r>
              <w:rPr>
                <w:rFonts w:ascii="Times New Roman" w:eastAsia="仿宋" w:hAnsi="Times New Roman" w:hint="eastAsia"/>
                <w:sz w:val="24"/>
              </w:rPr>
              <w:t>2026</w:t>
            </w:r>
            <w:r>
              <w:rPr>
                <w:rFonts w:ascii="Times New Roman" w:eastAsia="仿宋" w:hAnsi="Times New Roman" w:hint="eastAsia"/>
                <w:sz w:val="24"/>
              </w:rPr>
              <w:t>学年综合素质分</w:t>
            </w:r>
            <w:r>
              <w:rPr>
                <w:rFonts w:ascii="Times New Roman" w:eastAsia="仿宋" w:hAnsi="Times New Roman" w:hint="eastAsia"/>
                <w:sz w:val="24"/>
              </w:rPr>
              <w:t>93.46</w:t>
            </w:r>
            <w:r>
              <w:rPr>
                <w:rFonts w:ascii="Times New Roman" w:eastAsia="仿宋" w:hAnsi="Times New Roman" w:hint="eastAsia"/>
                <w:sz w:val="24"/>
              </w:rPr>
              <w:t>分，名列年级第十三。</w:t>
            </w:r>
          </w:p>
        </w:tc>
      </w:tr>
      <w:tr w:rsidR="001F1AD5" w14:paraId="16AC8DE8" w14:textId="77777777">
        <w:tc>
          <w:tcPr>
            <w:tcW w:w="917" w:type="dxa"/>
            <w:vMerge/>
            <w:vAlign w:val="center"/>
          </w:tcPr>
          <w:p w14:paraId="340FC979" w14:textId="77777777" w:rsidR="001F1AD5" w:rsidRDefault="001F1AD5">
            <w:pPr>
              <w:spacing w:after="0"/>
              <w:jc w:val="both"/>
            </w:pPr>
          </w:p>
        </w:tc>
        <w:tc>
          <w:tcPr>
            <w:tcW w:w="975" w:type="dxa"/>
            <w:vAlign w:val="center"/>
          </w:tcPr>
          <w:p w14:paraId="5CB0FB07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刘思远</w:t>
            </w:r>
          </w:p>
        </w:tc>
        <w:tc>
          <w:tcPr>
            <w:tcW w:w="1095" w:type="dxa"/>
            <w:vAlign w:val="center"/>
          </w:tcPr>
          <w:p w14:paraId="0C9B193F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2024</w:t>
            </w:r>
            <w:r>
              <w:rPr>
                <w:rFonts w:ascii="Times New Roman" w:eastAsia="仿宋" w:hAnsi="Times New Roman" w:hint="eastAsia"/>
                <w:sz w:val="24"/>
              </w:rPr>
              <w:t>级</w:t>
            </w:r>
          </w:p>
        </w:tc>
        <w:tc>
          <w:tcPr>
            <w:tcW w:w="885" w:type="dxa"/>
            <w:vAlign w:val="center"/>
          </w:tcPr>
          <w:p w14:paraId="35242BA7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预备党员</w:t>
            </w:r>
          </w:p>
        </w:tc>
        <w:tc>
          <w:tcPr>
            <w:tcW w:w="5057" w:type="dxa"/>
            <w:vAlign w:val="center"/>
          </w:tcPr>
          <w:p w14:paraId="47AB6E20" w14:textId="77777777" w:rsidR="001F1AD5" w:rsidRDefault="00000000">
            <w:pPr>
              <w:spacing w:after="0"/>
              <w:ind w:firstLineChars="200" w:firstLine="480"/>
              <w:jc w:val="both"/>
            </w:pPr>
            <w:r>
              <w:rPr>
                <w:rFonts w:ascii="Times New Roman" w:eastAsia="仿宋" w:hAnsi="Times New Roman" w:hint="eastAsia"/>
                <w:sz w:val="24"/>
              </w:rPr>
              <w:t>该同学有理想，有抱负，有担当，目前担任班级班长职务，在平时学习训练生活中积极帮助同学，集体荣誉感强。在工作中思考问题全面，在生活中把握人际交往尺度。</w:t>
            </w:r>
            <w:r>
              <w:rPr>
                <w:rFonts w:ascii="Times New Roman" w:eastAsia="仿宋" w:hAnsi="Times New Roman" w:hint="eastAsia"/>
                <w:sz w:val="24"/>
              </w:rPr>
              <w:t>2025</w:t>
            </w:r>
            <w:r>
              <w:rPr>
                <w:rFonts w:ascii="Times New Roman" w:eastAsia="仿宋" w:hAnsi="Times New Roman" w:hint="eastAsia"/>
                <w:sz w:val="24"/>
              </w:rPr>
              <w:t>—</w:t>
            </w:r>
            <w:r>
              <w:rPr>
                <w:rFonts w:ascii="Times New Roman" w:eastAsia="仿宋" w:hAnsi="Times New Roman" w:hint="eastAsia"/>
                <w:sz w:val="24"/>
              </w:rPr>
              <w:t>2026</w:t>
            </w:r>
            <w:r>
              <w:rPr>
                <w:rFonts w:ascii="Times New Roman" w:eastAsia="仿宋" w:hAnsi="Times New Roman" w:hint="eastAsia"/>
                <w:sz w:val="24"/>
              </w:rPr>
              <w:t>学年综合素质分</w:t>
            </w:r>
            <w:r>
              <w:rPr>
                <w:rFonts w:ascii="Times New Roman" w:eastAsia="仿宋" w:hAnsi="Times New Roman" w:hint="eastAsia"/>
                <w:sz w:val="24"/>
              </w:rPr>
              <w:t>93.43</w:t>
            </w:r>
            <w:r>
              <w:rPr>
                <w:rFonts w:ascii="Times New Roman" w:eastAsia="仿宋" w:hAnsi="Times New Roman" w:hint="eastAsia"/>
                <w:sz w:val="24"/>
              </w:rPr>
              <w:t>分，名列年级第十四。</w:t>
            </w:r>
          </w:p>
        </w:tc>
      </w:tr>
      <w:tr w:rsidR="001F1AD5" w14:paraId="226C8BCE" w14:textId="77777777">
        <w:tc>
          <w:tcPr>
            <w:tcW w:w="917" w:type="dxa"/>
            <w:vMerge/>
            <w:vAlign w:val="center"/>
          </w:tcPr>
          <w:p w14:paraId="74CCAD4F" w14:textId="77777777" w:rsidR="001F1AD5" w:rsidRDefault="001F1AD5">
            <w:pPr>
              <w:spacing w:after="0"/>
              <w:jc w:val="center"/>
            </w:pPr>
          </w:p>
        </w:tc>
        <w:tc>
          <w:tcPr>
            <w:tcW w:w="975" w:type="dxa"/>
            <w:vAlign w:val="center"/>
          </w:tcPr>
          <w:p w14:paraId="6B219A18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郁晨杰</w:t>
            </w:r>
          </w:p>
        </w:tc>
        <w:tc>
          <w:tcPr>
            <w:tcW w:w="1095" w:type="dxa"/>
            <w:vAlign w:val="center"/>
          </w:tcPr>
          <w:p w14:paraId="0321883A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2025</w:t>
            </w:r>
            <w:r>
              <w:rPr>
                <w:rFonts w:ascii="Times New Roman" w:eastAsia="仿宋" w:hAnsi="Times New Roman" w:hint="eastAsia"/>
                <w:sz w:val="24"/>
              </w:rPr>
              <w:t>级</w:t>
            </w:r>
          </w:p>
        </w:tc>
        <w:tc>
          <w:tcPr>
            <w:tcW w:w="885" w:type="dxa"/>
            <w:vAlign w:val="center"/>
          </w:tcPr>
          <w:p w14:paraId="3873D623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团员</w:t>
            </w:r>
          </w:p>
        </w:tc>
        <w:tc>
          <w:tcPr>
            <w:tcW w:w="5057" w:type="dxa"/>
            <w:vAlign w:val="center"/>
          </w:tcPr>
          <w:p w14:paraId="4EEAD7FB" w14:textId="77777777" w:rsidR="001F1AD5" w:rsidRDefault="00000000">
            <w:pPr>
              <w:spacing w:after="0"/>
              <w:ind w:firstLineChars="200" w:firstLine="480"/>
              <w:jc w:val="both"/>
            </w:pPr>
            <w:r>
              <w:rPr>
                <w:rFonts w:ascii="Times New Roman" w:eastAsia="仿宋" w:hAnsi="Times New Roman" w:hint="eastAsia"/>
                <w:sz w:val="24"/>
              </w:rPr>
              <w:t>该同学学习努力，品行优良，思想上进，工作态度积极认真。作为一班副班长发挥标杆带头作用。综合素质分</w:t>
            </w:r>
            <w:r>
              <w:rPr>
                <w:rFonts w:ascii="Times New Roman" w:eastAsia="仿宋" w:hAnsi="Times New Roman" w:hint="eastAsia"/>
                <w:sz w:val="24"/>
              </w:rPr>
              <w:t>93.81</w:t>
            </w:r>
            <w:r>
              <w:rPr>
                <w:rFonts w:ascii="Times New Roman" w:eastAsia="仿宋" w:hAnsi="Times New Roman" w:hint="eastAsia"/>
                <w:sz w:val="24"/>
              </w:rPr>
              <w:t>分，名列年级第七。</w:t>
            </w:r>
          </w:p>
        </w:tc>
      </w:tr>
      <w:tr w:rsidR="001F1AD5" w14:paraId="7C75DE02" w14:textId="77777777">
        <w:tc>
          <w:tcPr>
            <w:tcW w:w="917" w:type="dxa"/>
            <w:vMerge/>
            <w:vAlign w:val="center"/>
          </w:tcPr>
          <w:p w14:paraId="393C2C96" w14:textId="77777777" w:rsidR="001F1AD5" w:rsidRDefault="001F1AD5">
            <w:pPr>
              <w:spacing w:after="0"/>
              <w:jc w:val="center"/>
            </w:pPr>
          </w:p>
        </w:tc>
        <w:tc>
          <w:tcPr>
            <w:tcW w:w="975" w:type="dxa"/>
            <w:vAlign w:val="center"/>
          </w:tcPr>
          <w:p w14:paraId="54874CA9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吕宣廷</w:t>
            </w:r>
          </w:p>
        </w:tc>
        <w:tc>
          <w:tcPr>
            <w:tcW w:w="1095" w:type="dxa"/>
            <w:vAlign w:val="center"/>
          </w:tcPr>
          <w:p w14:paraId="6594C4E3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2025</w:t>
            </w:r>
            <w:r>
              <w:rPr>
                <w:rFonts w:ascii="Times New Roman" w:eastAsia="仿宋" w:hAnsi="Times New Roman" w:hint="eastAsia"/>
                <w:sz w:val="24"/>
              </w:rPr>
              <w:t>级</w:t>
            </w:r>
          </w:p>
        </w:tc>
        <w:tc>
          <w:tcPr>
            <w:tcW w:w="885" w:type="dxa"/>
            <w:vAlign w:val="center"/>
          </w:tcPr>
          <w:p w14:paraId="17521BF9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团员</w:t>
            </w:r>
          </w:p>
        </w:tc>
        <w:tc>
          <w:tcPr>
            <w:tcW w:w="5057" w:type="dxa"/>
            <w:vAlign w:val="center"/>
          </w:tcPr>
          <w:p w14:paraId="4407DB53" w14:textId="77777777" w:rsidR="001F1AD5" w:rsidRDefault="00000000">
            <w:pPr>
              <w:spacing w:after="0"/>
              <w:ind w:firstLineChars="200" w:firstLine="480"/>
              <w:jc w:val="both"/>
            </w:pPr>
            <w:r>
              <w:rPr>
                <w:rFonts w:ascii="Times New Roman" w:eastAsia="仿宋" w:hAnsi="Times New Roman" w:hint="eastAsia"/>
                <w:sz w:val="24"/>
              </w:rPr>
              <w:t>该同学学习刻苦，成绩优异，积极参加各类文体活动且取得优异成绩，为人和善，乐于助人，与同学相处融洽，本学年综合素质分</w:t>
            </w:r>
            <w:r>
              <w:rPr>
                <w:rFonts w:ascii="Times New Roman" w:eastAsia="仿宋" w:hAnsi="Times New Roman" w:hint="eastAsia"/>
                <w:sz w:val="24"/>
              </w:rPr>
              <w:t>93.57</w:t>
            </w:r>
            <w:r>
              <w:rPr>
                <w:rFonts w:ascii="Times New Roman" w:eastAsia="仿宋" w:hAnsi="Times New Roman" w:hint="eastAsia"/>
                <w:sz w:val="24"/>
              </w:rPr>
              <w:t>分，名列年级第八。</w:t>
            </w:r>
          </w:p>
        </w:tc>
      </w:tr>
      <w:tr w:rsidR="001F1AD5" w14:paraId="74AB9AA3" w14:textId="77777777">
        <w:tc>
          <w:tcPr>
            <w:tcW w:w="917" w:type="dxa"/>
            <w:vMerge/>
            <w:vAlign w:val="center"/>
          </w:tcPr>
          <w:p w14:paraId="50D2F148" w14:textId="77777777" w:rsidR="001F1AD5" w:rsidRDefault="001F1AD5">
            <w:pPr>
              <w:spacing w:after="0"/>
              <w:jc w:val="center"/>
            </w:pPr>
          </w:p>
        </w:tc>
        <w:tc>
          <w:tcPr>
            <w:tcW w:w="975" w:type="dxa"/>
            <w:vAlign w:val="center"/>
          </w:tcPr>
          <w:p w14:paraId="477F290E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林雍翔</w:t>
            </w:r>
          </w:p>
        </w:tc>
        <w:tc>
          <w:tcPr>
            <w:tcW w:w="1095" w:type="dxa"/>
            <w:vAlign w:val="center"/>
          </w:tcPr>
          <w:p w14:paraId="7456C604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2025</w:t>
            </w:r>
            <w:r>
              <w:rPr>
                <w:rFonts w:ascii="Times New Roman" w:eastAsia="仿宋" w:hAnsi="Times New Roman" w:hint="eastAsia"/>
                <w:sz w:val="24"/>
              </w:rPr>
              <w:t>级</w:t>
            </w:r>
          </w:p>
        </w:tc>
        <w:tc>
          <w:tcPr>
            <w:tcW w:w="885" w:type="dxa"/>
            <w:vAlign w:val="center"/>
          </w:tcPr>
          <w:p w14:paraId="3FF76FAE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团员</w:t>
            </w:r>
          </w:p>
        </w:tc>
        <w:tc>
          <w:tcPr>
            <w:tcW w:w="5057" w:type="dxa"/>
            <w:vAlign w:val="center"/>
          </w:tcPr>
          <w:p w14:paraId="1284332A" w14:textId="77777777" w:rsidR="001F1AD5" w:rsidRDefault="00000000">
            <w:pPr>
              <w:spacing w:after="0"/>
              <w:ind w:firstLineChars="200" w:firstLine="480"/>
              <w:jc w:val="both"/>
            </w:pPr>
            <w:r>
              <w:rPr>
                <w:rFonts w:ascii="Times New Roman" w:eastAsia="仿宋" w:hAnsi="Times New Roman" w:hint="eastAsia"/>
                <w:sz w:val="24"/>
              </w:rPr>
              <w:t>该同学工作表现突出，学习认真刻苦，思想端正，干事积极，</w:t>
            </w:r>
            <w:r>
              <w:rPr>
                <w:rFonts w:ascii="Times New Roman" w:eastAsia="仿宋" w:hAnsi="Times New Roman" w:hint="eastAsia"/>
                <w:sz w:val="24"/>
              </w:rPr>
              <w:t>2025-2026</w:t>
            </w:r>
            <w:r>
              <w:rPr>
                <w:rFonts w:ascii="Times New Roman" w:eastAsia="仿宋" w:hAnsi="Times New Roman" w:hint="eastAsia"/>
                <w:sz w:val="24"/>
              </w:rPr>
              <w:t>学年综合素质分</w:t>
            </w:r>
            <w:r>
              <w:rPr>
                <w:rFonts w:ascii="Times New Roman" w:eastAsia="仿宋" w:hAnsi="Times New Roman" w:hint="eastAsia"/>
                <w:sz w:val="24"/>
              </w:rPr>
              <w:t>93.15</w:t>
            </w:r>
            <w:r>
              <w:rPr>
                <w:rFonts w:ascii="Times New Roman" w:eastAsia="仿宋" w:hAnsi="Times New Roman" w:hint="eastAsia"/>
                <w:sz w:val="24"/>
              </w:rPr>
              <w:t>分，名列年级第十二。</w:t>
            </w:r>
          </w:p>
        </w:tc>
      </w:tr>
      <w:tr w:rsidR="001F1AD5" w14:paraId="65726A45" w14:textId="77777777">
        <w:tc>
          <w:tcPr>
            <w:tcW w:w="917" w:type="dxa"/>
            <w:vMerge/>
            <w:vAlign w:val="center"/>
          </w:tcPr>
          <w:p w14:paraId="76584AE2" w14:textId="77777777" w:rsidR="001F1AD5" w:rsidRDefault="001F1AD5">
            <w:pPr>
              <w:spacing w:after="0"/>
              <w:jc w:val="center"/>
            </w:pPr>
          </w:p>
        </w:tc>
        <w:tc>
          <w:tcPr>
            <w:tcW w:w="975" w:type="dxa"/>
            <w:vAlign w:val="center"/>
          </w:tcPr>
          <w:p w14:paraId="343DC10E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张嘉和</w:t>
            </w:r>
          </w:p>
        </w:tc>
        <w:tc>
          <w:tcPr>
            <w:tcW w:w="1095" w:type="dxa"/>
            <w:vAlign w:val="center"/>
          </w:tcPr>
          <w:p w14:paraId="402400CA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2025</w:t>
            </w:r>
            <w:r>
              <w:rPr>
                <w:rFonts w:ascii="Times New Roman" w:eastAsia="仿宋" w:hAnsi="Times New Roman" w:hint="eastAsia"/>
                <w:sz w:val="24"/>
              </w:rPr>
              <w:t>级</w:t>
            </w:r>
          </w:p>
        </w:tc>
        <w:tc>
          <w:tcPr>
            <w:tcW w:w="885" w:type="dxa"/>
            <w:vAlign w:val="center"/>
          </w:tcPr>
          <w:p w14:paraId="403F22E5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团员</w:t>
            </w:r>
          </w:p>
        </w:tc>
        <w:tc>
          <w:tcPr>
            <w:tcW w:w="5057" w:type="dxa"/>
            <w:vAlign w:val="center"/>
          </w:tcPr>
          <w:p w14:paraId="512A790B" w14:textId="77777777" w:rsidR="001F1AD5" w:rsidRDefault="00000000">
            <w:pPr>
              <w:spacing w:after="0"/>
              <w:ind w:firstLineChars="200" w:firstLine="480"/>
              <w:jc w:val="both"/>
            </w:pPr>
            <w:r>
              <w:rPr>
                <w:rFonts w:ascii="Times New Roman" w:eastAsia="仿宋" w:hAnsi="Times New Roman" w:hint="eastAsia"/>
                <w:sz w:val="24"/>
              </w:rPr>
              <w:t>该同学学习认真，成绩优异，尊重师长，团结同学。担任九班班长以来认真负责，先锋模范作用明显。</w:t>
            </w:r>
            <w:r>
              <w:rPr>
                <w:rFonts w:ascii="Times New Roman" w:eastAsia="仿宋" w:hAnsi="Times New Roman" w:hint="eastAsia"/>
                <w:sz w:val="24"/>
              </w:rPr>
              <w:t>2025-2026</w:t>
            </w:r>
            <w:r>
              <w:rPr>
                <w:rFonts w:ascii="Times New Roman" w:eastAsia="仿宋" w:hAnsi="Times New Roman" w:hint="eastAsia"/>
                <w:sz w:val="24"/>
              </w:rPr>
              <w:t>学年综合素质分</w:t>
            </w:r>
            <w:r>
              <w:rPr>
                <w:rFonts w:ascii="Times New Roman" w:eastAsia="仿宋" w:hAnsi="Times New Roman" w:hint="eastAsia"/>
                <w:sz w:val="24"/>
              </w:rPr>
              <w:t>92.90</w:t>
            </w:r>
            <w:r>
              <w:rPr>
                <w:rFonts w:ascii="Times New Roman" w:eastAsia="仿宋" w:hAnsi="Times New Roman" w:hint="eastAsia"/>
                <w:sz w:val="24"/>
              </w:rPr>
              <w:t>分，名列年级第十四。</w:t>
            </w:r>
          </w:p>
        </w:tc>
      </w:tr>
      <w:tr w:rsidR="001F1AD5" w14:paraId="03AE7B72" w14:textId="77777777">
        <w:tc>
          <w:tcPr>
            <w:tcW w:w="917" w:type="dxa"/>
            <w:vMerge/>
            <w:vAlign w:val="center"/>
          </w:tcPr>
          <w:p w14:paraId="7163B9A5" w14:textId="77777777" w:rsidR="001F1AD5" w:rsidRDefault="001F1AD5">
            <w:pPr>
              <w:spacing w:after="0"/>
              <w:jc w:val="center"/>
            </w:pPr>
          </w:p>
        </w:tc>
        <w:tc>
          <w:tcPr>
            <w:tcW w:w="975" w:type="dxa"/>
            <w:vAlign w:val="center"/>
          </w:tcPr>
          <w:p w14:paraId="19D5F451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邵启轩</w:t>
            </w:r>
          </w:p>
        </w:tc>
        <w:tc>
          <w:tcPr>
            <w:tcW w:w="1095" w:type="dxa"/>
            <w:vAlign w:val="center"/>
          </w:tcPr>
          <w:p w14:paraId="400A8731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2025</w:t>
            </w:r>
            <w:r>
              <w:rPr>
                <w:rFonts w:ascii="Times New Roman" w:eastAsia="仿宋" w:hAnsi="Times New Roman" w:hint="eastAsia"/>
                <w:sz w:val="24"/>
              </w:rPr>
              <w:t>级</w:t>
            </w:r>
          </w:p>
        </w:tc>
        <w:tc>
          <w:tcPr>
            <w:tcW w:w="885" w:type="dxa"/>
            <w:vAlign w:val="center"/>
          </w:tcPr>
          <w:p w14:paraId="6EF12C61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团员</w:t>
            </w:r>
          </w:p>
        </w:tc>
        <w:tc>
          <w:tcPr>
            <w:tcW w:w="5057" w:type="dxa"/>
            <w:vAlign w:val="center"/>
          </w:tcPr>
          <w:p w14:paraId="35406D51" w14:textId="77777777" w:rsidR="001F1AD5" w:rsidRDefault="00000000">
            <w:pPr>
              <w:spacing w:after="0"/>
              <w:ind w:firstLineChars="200" w:firstLine="480"/>
              <w:jc w:val="both"/>
            </w:pPr>
            <w:r>
              <w:rPr>
                <w:rFonts w:ascii="Times New Roman" w:eastAsia="仿宋" w:hAnsi="Times New Roman" w:hint="eastAsia"/>
                <w:sz w:val="24"/>
              </w:rPr>
              <w:t>该同学思想上积极要求进步，学习刻苦认真，成绩优异，积极参与各项活动，团结同学，</w:t>
            </w:r>
            <w:r>
              <w:rPr>
                <w:rFonts w:ascii="Times New Roman" w:eastAsia="仿宋" w:hAnsi="Times New Roman" w:hint="eastAsia"/>
                <w:sz w:val="24"/>
              </w:rPr>
              <w:t>2025-2026</w:t>
            </w:r>
            <w:r>
              <w:rPr>
                <w:rFonts w:ascii="Times New Roman" w:eastAsia="仿宋" w:hAnsi="Times New Roman" w:hint="eastAsia"/>
                <w:sz w:val="24"/>
              </w:rPr>
              <w:t>学年综合素质分</w:t>
            </w:r>
            <w:r>
              <w:rPr>
                <w:rFonts w:ascii="Times New Roman" w:eastAsia="仿宋" w:hAnsi="Times New Roman" w:hint="eastAsia"/>
                <w:sz w:val="24"/>
              </w:rPr>
              <w:t>92.17</w:t>
            </w:r>
            <w:r>
              <w:rPr>
                <w:rFonts w:ascii="Times New Roman" w:eastAsia="仿宋" w:hAnsi="Times New Roman" w:hint="eastAsia"/>
                <w:sz w:val="24"/>
              </w:rPr>
              <w:t>分，名列年级第十六。</w:t>
            </w:r>
          </w:p>
        </w:tc>
      </w:tr>
      <w:tr w:rsidR="001F1AD5" w14:paraId="04463D98" w14:textId="77777777">
        <w:tc>
          <w:tcPr>
            <w:tcW w:w="917" w:type="dxa"/>
            <w:vMerge/>
            <w:vAlign w:val="center"/>
          </w:tcPr>
          <w:p w14:paraId="57C26EAC" w14:textId="77777777" w:rsidR="001F1AD5" w:rsidRDefault="001F1AD5">
            <w:pPr>
              <w:spacing w:after="0"/>
              <w:jc w:val="center"/>
            </w:pPr>
          </w:p>
        </w:tc>
        <w:tc>
          <w:tcPr>
            <w:tcW w:w="975" w:type="dxa"/>
            <w:vAlign w:val="center"/>
          </w:tcPr>
          <w:p w14:paraId="591CA768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林泓瑞</w:t>
            </w:r>
          </w:p>
        </w:tc>
        <w:tc>
          <w:tcPr>
            <w:tcW w:w="1095" w:type="dxa"/>
            <w:vAlign w:val="center"/>
          </w:tcPr>
          <w:p w14:paraId="3B4F2257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2025</w:t>
            </w:r>
            <w:r>
              <w:rPr>
                <w:rFonts w:ascii="Times New Roman" w:eastAsia="仿宋" w:hAnsi="Times New Roman" w:hint="eastAsia"/>
                <w:sz w:val="24"/>
              </w:rPr>
              <w:t>级</w:t>
            </w:r>
          </w:p>
        </w:tc>
        <w:tc>
          <w:tcPr>
            <w:tcW w:w="885" w:type="dxa"/>
            <w:vAlign w:val="center"/>
          </w:tcPr>
          <w:p w14:paraId="65E52A1C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团员</w:t>
            </w:r>
          </w:p>
        </w:tc>
        <w:tc>
          <w:tcPr>
            <w:tcW w:w="5057" w:type="dxa"/>
            <w:vAlign w:val="center"/>
          </w:tcPr>
          <w:p w14:paraId="238D7174" w14:textId="77777777" w:rsidR="001F1AD5" w:rsidRDefault="00000000">
            <w:pPr>
              <w:spacing w:after="0"/>
              <w:ind w:firstLineChars="200" w:firstLine="480"/>
              <w:jc w:val="both"/>
            </w:pPr>
            <w:r>
              <w:rPr>
                <w:rFonts w:ascii="Times New Roman" w:eastAsia="仿宋" w:hAnsi="Times New Roman" w:hint="eastAsia"/>
                <w:sz w:val="24"/>
              </w:rPr>
              <w:t>该同学学习认真刻苦，思想上积极要求进步，工作认真负责。目前担任二区队团支部书记。</w:t>
            </w:r>
            <w:r>
              <w:rPr>
                <w:rFonts w:ascii="Times New Roman" w:eastAsia="仿宋" w:hAnsi="Times New Roman" w:hint="eastAsia"/>
                <w:sz w:val="24"/>
              </w:rPr>
              <w:t>2025-2026</w:t>
            </w:r>
            <w:r>
              <w:rPr>
                <w:rFonts w:ascii="Times New Roman" w:eastAsia="仿宋" w:hAnsi="Times New Roman" w:hint="eastAsia"/>
                <w:sz w:val="24"/>
              </w:rPr>
              <w:t>学年综合素质分</w:t>
            </w:r>
            <w:r>
              <w:rPr>
                <w:rFonts w:ascii="Times New Roman" w:eastAsia="仿宋" w:hAnsi="Times New Roman" w:hint="eastAsia"/>
                <w:sz w:val="24"/>
              </w:rPr>
              <w:t>91.88</w:t>
            </w:r>
            <w:r>
              <w:rPr>
                <w:rFonts w:ascii="Times New Roman" w:eastAsia="仿宋" w:hAnsi="Times New Roman" w:hint="eastAsia"/>
                <w:sz w:val="24"/>
              </w:rPr>
              <w:t>分，名列年级第十七。</w:t>
            </w:r>
          </w:p>
        </w:tc>
      </w:tr>
      <w:tr w:rsidR="001F1AD5" w14:paraId="0C110149" w14:textId="77777777">
        <w:tc>
          <w:tcPr>
            <w:tcW w:w="917" w:type="dxa"/>
            <w:vMerge/>
            <w:vAlign w:val="center"/>
          </w:tcPr>
          <w:p w14:paraId="15B5AA84" w14:textId="77777777" w:rsidR="001F1AD5" w:rsidRDefault="001F1AD5">
            <w:pPr>
              <w:spacing w:after="0"/>
              <w:jc w:val="center"/>
            </w:pPr>
          </w:p>
        </w:tc>
        <w:tc>
          <w:tcPr>
            <w:tcW w:w="975" w:type="dxa"/>
            <w:vAlign w:val="center"/>
          </w:tcPr>
          <w:p w14:paraId="755B4990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陈奕帆</w:t>
            </w:r>
          </w:p>
        </w:tc>
        <w:tc>
          <w:tcPr>
            <w:tcW w:w="1095" w:type="dxa"/>
            <w:vAlign w:val="center"/>
          </w:tcPr>
          <w:p w14:paraId="4A2221AF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2025</w:t>
            </w:r>
            <w:r>
              <w:rPr>
                <w:rFonts w:ascii="Times New Roman" w:eastAsia="仿宋" w:hAnsi="Times New Roman" w:hint="eastAsia"/>
                <w:sz w:val="24"/>
              </w:rPr>
              <w:t>级</w:t>
            </w:r>
          </w:p>
        </w:tc>
        <w:tc>
          <w:tcPr>
            <w:tcW w:w="885" w:type="dxa"/>
            <w:vAlign w:val="center"/>
          </w:tcPr>
          <w:p w14:paraId="1A730088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团员</w:t>
            </w:r>
          </w:p>
        </w:tc>
        <w:tc>
          <w:tcPr>
            <w:tcW w:w="5057" w:type="dxa"/>
            <w:vAlign w:val="center"/>
          </w:tcPr>
          <w:p w14:paraId="48E81F99" w14:textId="77777777" w:rsidR="001F1AD5" w:rsidRDefault="00000000">
            <w:pPr>
              <w:spacing w:after="0"/>
              <w:ind w:firstLineChars="200" w:firstLine="480"/>
              <w:jc w:val="both"/>
            </w:pPr>
            <w:r>
              <w:rPr>
                <w:rFonts w:ascii="Times New Roman" w:eastAsia="仿宋" w:hAnsi="Times New Roman" w:hint="eastAsia"/>
                <w:sz w:val="24"/>
              </w:rPr>
              <w:t>该同学思想上积极要求进步，学习刻苦认真，成绩优异，积极参与各项活动，尊重师长，综合素质分</w:t>
            </w:r>
            <w:r>
              <w:rPr>
                <w:rFonts w:ascii="Times New Roman" w:eastAsia="仿宋" w:hAnsi="Times New Roman" w:hint="eastAsia"/>
                <w:sz w:val="24"/>
              </w:rPr>
              <w:t>91.25</w:t>
            </w:r>
            <w:r>
              <w:rPr>
                <w:rFonts w:ascii="Times New Roman" w:eastAsia="仿宋" w:hAnsi="Times New Roman" w:hint="eastAsia"/>
                <w:sz w:val="24"/>
              </w:rPr>
              <w:t>分，名列年级第二十二。</w:t>
            </w:r>
          </w:p>
        </w:tc>
      </w:tr>
      <w:tr w:rsidR="001F1AD5" w14:paraId="043019D3" w14:textId="77777777">
        <w:tc>
          <w:tcPr>
            <w:tcW w:w="917" w:type="dxa"/>
            <w:vMerge/>
            <w:vAlign w:val="center"/>
          </w:tcPr>
          <w:p w14:paraId="036AF2B0" w14:textId="77777777" w:rsidR="001F1AD5" w:rsidRDefault="001F1AD5">
            <w:pPr>
              <w:spacing w:after="0"/>
              <w:jc w:val="center"/>
            </w:pPr>
          </w:p>
        </w:tc>
        <w:tc>
          <w:tcPr>
            <w:tcW w:w="975" w:type="dxa"/>
            <w:vAlign w:val="center"/>
          </w:tcPr>
          <w:p w14:paraId="38ED0103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郑伊凡</w:t>
            </w:r>
          </w:p>
        </w:tc>
        <w:tc>
          <w:tcPr>
            <w:tcW w:w="1095" w:type="dxa"/>
            <w:vAlign w:val="center"/>
          </w:tcPr>
          <w:p w14:paraId="774C96F8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2025</w:t>
            </w:r>
            <w:r>
              <w:rPr>
                <w:rFonts w:ascii="Times New Roman" w:eastAsia="仿宋" w:hAnsi="Times New Roman" w:hint="eastAsia"/>
                <w:sz w:val="24"/>
              </w:rPr>
              <w:t>级</w:t>
            </w:r>
          </w:p>
        </w:tc>
        <w:tc>
          <w:tcPr>
            <w:tcW w:w="885" w:type="dxa"/>
            <w:vAlign w:val="center"/>
          </w:tcPr>
          <w:p w14:paraId="5048A1DA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群众</w:t>
            </w:r>
          </w:p>
        </w:tc>
        <w:tc>
          <w:tcPr>
            <w:tcW w:w="5057" w:type="dxa"/>
            <w:vAlign w:val="center"/>
          </w:tcPr>
          <w:p w14:paraId="0D76087B" w14:textId="77777777" w:rsidR="001F1AD5" w:rsidRDefault="00000000">
            <w:pPr>
              <w:spacing w:after="0"/>
              <w:ind w:firstLineChars="200" w:firstLine="480"/>
              <w:jc w:val="both"/>
            </w:pPr>
            <w:r>
              <w:rPr>
                <w:rFonts w:ascii="Times New Roman" w:eastAsia="仿宋" w:hAnsi="Times New Roman" w:hint="eastAsia"/>
                <w:sz w:val="24"/>
              </w:rPr>
              <w:t>该同学学习认真刻苦，思想上积极要求进步，工作认真负责。</w:t>
            </w:r>
            <w:r>
              <w:rPr>
                <w:rFonts w:ascii="Times New Roman" w:eastAsia="仿宋" w:hAnsi="Times New Roman" w:hint="eastAsia"/>
                <w:sz w:val="24"/>
              </w:rPr>
              <w:t>2025-2026</w:t>
            </w:r>
            <w:r>
              <w:rPr>
                <w:rFonts w:ascii="Times New Roman" w:eastAsia="仿宋" w:hAnsi="Times New Roman" w:hint="eastAsia"/>
                <w:sz w:val="24"/>
              </w:rPr>
              <w:t>学年综合素质分</w:t>
            </w:r>
            <w:r>
              <w:rPr>
                <w:rFonts w:ascii="Times New Roman" w:eastAsia="仿宋" w:hAnsi="Times New Roman" w:hint="eastAsia"/>
                <w:sz w:val="24"/>
              </w:rPr>
              <w:t>90.51</w:t>
            </w:r>
            <w:r>
              <w:rPr>
                <w:rFonts w:ascii="Times New Roman" w:eastAsia="仿宋" w:hAnsi="Times New Roman" w:hint="eastAsia"/>
                <w:sz w:val="24"/>
              </w:rPr>
              <w:t>分，名列年级第二十六。</w:t>
            </w:r>
          </w:p>
        </w:tc>
      </w:tr>
      <w:tr w:rsidR="001F1AD5" w14:paraId="0E2B1DC7" w14:textId="77777777">
        <w:tc>
          <w:tcPr>
            <w:tcW w:w="917" w:type="dxa"/>
            <w:vMerge w:val="restart"/>
            <w:vAlign w:val="center"/>
          </w:tcPr>
          <w:p w14:paraId="445B5D8A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先进区队</w:t>
            </w:r>
          </w:p>
        </w:tc>
        <w:tc>
          <w:tcPr>
            <w:tcW w:w="975" w:type="dxa"/>
            <w:vAlign w:val="center"/>
          </w:tcPr>
          <w:p w14:paraId="00203F38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2023</w:t>
            </w:r>
            <w:r>
              <w:rPr>
                <w:rFonts w:ascii="Times New Roman" w:eastAsia="仿宋" w:hAnsi="Times New Roman" w:hint="eastAsia"/>
                <w:sz w:val="24"/>
              </w:rPr>
              <w:t>级三区队</w:t>
            </w:r>
          </w:p>
        </w:tc>
        <w:tc>
          <w:tcPr>
            <w:tcW w:w="1095" w:type="dxa"/>
            <w:vAlign w:val="center"/>
          </w:tcPr>
          <w:p w14:paraId="7025F0C7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2023</w:t>
            </w:r>
            <w:r>
              <w:rPr>
                <w:rFonts w:ascii="Times New Roman" w:eastAsia="仿宋" w:hAnsi="Times New Roman" w:hint="eastAsia"/>
                <w:sz w:val="24"/>
              </w:rPr>
              <w:t>级</w:t>
            </w:r>
          </w:p>
        </w:tc>
        <w:tc>
          <w:tcPr>
            <w:tcW w:w="885" w:type="dxa"/>
            <w:vAlign w:val="center"/>
          </w:tcPr>
          <w:p w14:paraId="7A92ED4A" w14:textId="77777777" w:rsidR="001F1AD5" w:rsidRDefault="00000000">
            <w:pPr>
              <w:spacing w:after="0"/>
              <w:jc w:val="center"/>
              <w:rPr>
                <w:rFonts w:eastAsia="宋体"/>
                <w:lang w:eastAsia="zh-CN"/>
              </w:rPr>
            </w:pPr>
            <w:r>
              <w:rPr>
                <w:rFonts w:ascii="Times New Roman" w:eastAsia="仿宋" w:hAnsi="Times New Roman" w:hint="eastAsia"/>
                <w:sz w:val="24"/>
                <w:lang w:eastAsia="zh-CN"/>
              </w:rPr>
              <w:t>/</w:t>
            </w:r>
          </w:p>
        </w:tc>
        <w:tc>
          <w:tcPr>
            <w:tcW w:w="5057" w:type="dxa"/>
            <w:vAlign w:val="center"/>
          </w:tcPr>
          <w:p w14:paraId="71A626CB" w14:textId="77777777" w:rsidR="001F1AD5" w:rsidRDefault="00000000">
            <w:pPr>
              <w:spacing w:after="0"/>
              <w:ind w:firstLineChars="200" w:firstLine="480"/>
              <w:jc w:val="both"/>
            </w:pPr>
            <w:r>
              <w:rPr>
                <w:rFonts w:ascii="Times New Roman" w:eastAsia="仿宋" w:hAnsi="Times New Roman" w:hint="eastAsia"/>
                <w:sz w:val="24"/>
              </w:rPr>
              <w:t>上一学年，该区队全体成员凝心聚力、笃行奋进，整体建设成效突出。区队人员思想根基牢固、作风纪律严实，学风浓厚向上，队员之间团结友爱、互帮互助，集体氛围积极融洽。区队各级骨干履职担当、以身作则，充分发挥先锋模范作用，带头抓实理论学习、日常训练等各项任务，高标准完成各项工作部署。全体队员同向发力、争先创优，在校优良学风班评选展示中斩获佳绩，充分展现了区队过硬的综合素质与良好的精神风貌。</w:t>
            </w:r>
          </w:p>
        </w:tc>
      </w:tr>
      <w:tr w:rsidR="001F1AD5" w14:paraId="6E4C29CE" w14:textId="77777777">
        <w:tc>
          <w:tcPr>
            <w:tcW w:w="917" w:type="dxa"/>
            <w:vMerge/>
            <w:vAlign w:val="center"/>
          </w:tcPr>
          <w:p w14:paraId="272221A7" w14:textId="77777777" w:rsidR="001F1AD5" w:rsidRDefault="001F1AD5">
            <w:pPr>
              <w:spacing w:after="0"/>
              <w:jc w:val="center"/>
            </w:pPr>
          </w:p>
        </w:tc>
        <w:tc>
          <w:tcPr>
            <w:tcW w:w="975" w:type="dxa"/>
            <w:vAlign w:val="center"/>
          </w:tcPr>
          <w:p w14:paraId="6371CCA5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2024</w:t>
            </w:r>
            <w:r>
              <w:rPr>
                <w:rFonts w:ascii="Times New Roman" w:eastAsia="仿宋" w:hAnsi="Times New Roman" w:hint="eastAsia"/>
                <w:sz w:val="24"/>
              </w:rPr>
              <w:t>级三区队</w:t>
            </w:r>
          </w:p>
        </w:tc>
        <w:tc>
          <w:tcPr>
            <w:tcW w:w="1095" w:type="dxa"/>
            <w:vAlign w:val="center"/>
          </w:tcPr>
          <w:p w14:paraId="1FC4D300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2024</w:t>
            </w:r>
            <w:r>
              <w:rPr>
                <w:rFonts w:ascii="Times New Roman" w:eastAsia="仿宋" w:hAnsi="Times New Roman" w:hint="eastAsia"/>
                <w:sz w:val="24"/>
              </w:rPr>
              <w:t>级</w:t>
            </w:r>
          </w:p>
        </w:tc>
        <w:tc>
          <w:tcPr>
            <w:tcW w:w="885" w:type="dxa"/>
            <w:vAlign w:val="center"/>
          </w:tcPr>
          <w:p w14:paraId="5CDF608B" w14:textId="77777777" w:rsidR="001F1AD5" w:rsidRDefault="00000000">
            <w:pPr>
              <w:spacing w:after="0"/>
              <w:jc w:val="center"/>
              <w:rPr>
                <w:rFonts w:eastAsia="宋体"/>
                <w:lang w:eastAsia="zh-CN"/>
              </w:rPr>
            </w:pPr>
            <w:r>
              <w:rPr>
                <w:rFonts w:ascii="Times New Roman" w:eastAsia="仿宋" w:hAnsi="Times New Roman" w:hint="eastAsia"/>
                <w:sz w:val="24"/>
                <w:lang w:eastAsia="zh-CN"/>
              </w:rPr>
              <w:t>/</w:t>
            </w:r>
          </w:p>
        </w:tc>
        <w:tc>
          <w:tcPr>
            <w:tcW w:w="5057" w:type="dxa"/>
            <w:vAlign w:val="center"/>
          </w:tcPr>
          <w:p w14:paraId="0087A185" w14:textId="77777777" w:rsidR="001F1AD5" w:rsidRDefault="00000000">
            <w:pPr>
              <w:spacing w:after="0"/>
              <w:ind w:firstLineChars="200" w:firstLine="480"/>
              <w:jc w:val="both"/>
            </w:pPr>
            <w:r>
              <w:rPr>
                <w:rFonts w:ascii="Times New Roman" w:eastAsia="仿宋" w:hAnsi="Times New Roman" w:hint="eastAsia"/>
                <w:sz w:val="24"/>
              </w:rPr>
              <w:t>该区队在上一学年综合建设成绩斐然。区队内成员凝聚力强，有着争做“体能、纪</w:t>
            </w:r>
            <w:r>
              <w:rPr>
                <w:rFonts w:ascii="Times New Roman" w:eastAsia="仿宋" w:hAnsi="Times New Roman" w:hint="eastAsia"/>
                <w:sz w:val="24"/>
              </w:rPr>
              <w:lastRenderedPageBreak/>
              <w:t>律、学习、团结”四项第一的优良区队精神。区队在学习上发扬互帮互助、先进引领的风范，各项平均成绩均有较大进步；在工作上保持敢为人先、尽职尽责的积极态度，各项公差出动率年级领先；在生活中则团结活泼、共同进步，区队内总体氛围热烈高昂。</w:t>
            </w:r>
          </w:p>
        </w:tc>
      </w:tr>
      <w:tr w:rsidR="001F1AD5" w14:paraId="4157072C" w14:textId="77777777">
        <w:trPr>
          <w:trHeight w:val="2995"/>
        </w:trPr>
        <w:tc>
          <w:tcPr>
            <w:tcW w:w="917" w:type="dxa"/>
            <w:vMerge/>
            <w:vAlign w:val="center"/>
          </w:tcPr>
          <w:p w14:paraId="7AECB068" w14:textId="77777777" w:rsidR="001F1AD5" w:rsidRDefault="001F1AD5">
            <w:pPr>
              <w:spacing w:after="0"/>
              <w:jc w:val="center"/>
            </w:pPr>
          </w:p>
        </w:tc>
        <w:tc>
          <w:tcPr>
            <w:tcW w:w="975" w:type="dxa"/>
            <w:vAlign w:val="center"/>
          </w:tcPr>
          <w:p w14:paraId="653872CD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2025</w:t>
            </w:r>
            <w:r>
              <w:rPr>
                <w:rFonts w:ascii="Times New Roman" w:eastAsia="仿宋" w:hAnsi="Times New Roman" w:hint="eastAsia"/>
                <w:sz w:val="24"/>
              </w:rPr>
              <w:t>级三区队</w:t>
            </w:r>
          </w:p>
        </w:tc>
        <w:tc>
          <w:tcPr>
            <w:tcW w:w="1095" w:type="dxa"/>
            <w:vAlign w:val="center"/>
          </w:tcPr>
          <w:p w14:paraId="41990767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2025</w:t>
            </w:r>
            <w:r>
              <w:rPr>
                <w:rFonts w:ascii="Times New Roman" w:eastAsia="仿宋" w:hAnsi="Times New Roman" w:hint="eastAsia"/>
                <w:sz w:val="24"/>
              </w:rPr>
              <w:t>级</w:t>
            </w:r>
          </w:p>
        </w:tc>
        <w:tc>
          <w:tcPr>
            <w:tcW w:w="885" w:type="dxa"/>
            <w:vAlign w:val="center"/>
          </w:tcPr>
          <w:p w14:paraId="26BDC799" w14:textId="77777777" w:rsidR="001F1AD5" w:rsidRDefault="00000000">
            <w:pPr>
              <w:spacing w:after="0"/>
              <w:jc w:val="center"/>
              <w:rPr>
                <w:rFonts w:eastAsia="宋体"/>
                <w:lang w:eastAsia="zh-CN"/>
              </w:rPr>
            </w:pPr>
            <w:r>
              <w:rPr>
                <w:rFonts w:ascii="Times New Roman" w:eastAsia="仿宋" w:hAnsi="Times New Roman" w:hint="eastAsia"/>
                <w:sz w:val="24"/>
                <w:lang w:eastAsia="zh-CN"/>
              </w:rPr>
              <w:t>/</w:t>
            </w:r>
          </w:p>
        </w:tc>
        <w:tc>
          <w:tcPr>
            <w:tcW w:w="5057" w:type="dxa"/>
            <w:vAlign w:val="center"/>
          </w:tcPr>
          <w:p w14:paraId="599EEF81" w14:textId="77777777" w:rsidR="001F1AD5" w:rsidRDefault="00000000">
            <w:pPr>
              <w:spacing w:after="0"/>
              <w:ind w:firstLineChars="200" w:firstLine="480"/>
              <w:jc w:val="both"/>
            </w:pPr>
            <w:r>
              <w:rPr>
                <w:rFonts w:ascii="Times New Roman" w:eastAsia="仿宋" w:hAnsi="Times New Roman" w:hint="eastAsia"/>
                <w:sz w:val="24"/>
              </w:rPr>
              <w:t>该区队在第一学年学风建设中取得明显成效。区队学员思想稳定，学风建设持续向上向好，展现出较强的凝聚力和向心力。区队形成互帮互助、共同提高的学习氛围，整体氛围团结友爱又严肃活泼。各级骨干带头表率作用突出。区队内人员遵章守纪，在各项工作中表现优异，获得各级领导的一致认可。</w:t>
            </w:r>
          </w:p>
        </w:tc>
      </w:tr>
      <w:tr w:rsidR="001F1AD5" w14:paraId="2A233E1A" w14:textId="77777777">
        <w:tc>
          <w:tcPr>
            <w:tcW w:w="917" w:type="dxa"/>
            <w:vMerge w:val="restart"/>
            <w:vAlign w:val="center"/>
          </w:tcPr>
          <w:p w14:paraId="42BAFE9F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先进班级</w:t>
            </w:r>
          </w:p>
        </w:tc>
        <w:tc>
          <w:tcPr>
            <w:tcW w:w="975" w:type="dxa"/>
            <w:vAlign w:val="center"/>
          </w:tcPr>
          <w:p w14:paraId="1AC6F939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2023</w:t>
            </w:r>
            <w:r>
              <w:rPr>
                <w:rFonts w:ascii="Times New Roman" w:eastAsia="仿宋" w:hAnsi="Times New Roman" w:hint="eastAsia"/>
                <w:sz w:val="24"/>
              </w:rPr>
              <w:t>级一班</w:t>
            </w:r>
          </w:p>
        </w:tc>
        <w:tc>
          <w:tcPr>
            <w:tcW w:w="1095" w:type="dxa"/>
            <w:vAlign w:val="center"/>
          </w:tcPr>
          <w:p w14:paraId="5E53C2EB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2023</w:t>
            </w:r>
            <w:r>
              <w:rPr>
                <w:rFonts w:ascii="Times New Roman" w:eastAsia="仿宋" w:hAnsi="Times New Roman" w:hint="eastAsia"/>
                <w:sz w:val="24"/>
              </w:rPr>
              <w:t>级</w:t>
            </w:r>
          </w:p>
        </w:tc>
        <w:tc>
          <w:tcPr>
            <w:tcW w:w="885" w:type="dxa"/>
            <w:vAlign w:val="center"/>
          </w:tcPr>
          <w:p w14:paraId="4E698896" w14:textId="77777777" w:rsidR="001F1AD5" w:rsidRDefault="00000000">
            <w:pPr>
              <w:spacing w:after="0"/>
              <w:jc w:val="center"/>
              <w:rPr>
                <w:rFonts w:eastAsia="宋体"/>
                <w:lang w:eastAsia="zh-CN"/>
              </w:rPr>
            </w:pPr>
            <w:r>
              <w:rPr>
                <w:rFonts w:ascii="Times New Roman" w:eastAsia="仿宋" w:hAnsi="Times New Roman" w:hint="eastAsia"/>
                <w:sz w:val="24"/>
                <w:lang w:eastAsia="zh-CN"/>
              </w:rPr>
              <w:t>/</w:t>
            </w:r>
          </w:p>
        </w:tc>
        <w:tc>
          <w:tcPr>
            <w:tcW w:w="5057" w:type="dxa"/>
            <w:vAlign w:val="center"/>
          </w:tcPr>
          <w:p w14:paraId="41A9CCD1" w14:textId="77777777" w:rsidR="001F1AD5" w:rsidRDefault="00000000">
            <w:pPr>
              <w:spacing w:after="0"/>
              <w:ind w:firstLineChars="200" w:firstLine="480"/>
              <w:jc w:val="both"/>
            </w:pPr>
            <w:r>
              <w:rPr>
                <w:rFonts w:ascii="Times New Roman" w:eastAsia="仿宋" w:hAnsi="Times New Roman" w:hint="eastAsia"/>
                <w:sz w:val="24"/>
              </w:rPr>
              <w:t>该班级学风浓厚，建立学习互助小组；严格落实军事化管理，内务规范、纪律严明。全体成员积极完成各项任务，主动参与学院活动。班级内氛围和谐，同学之间团结互助、集体凝聚力强，展现出良好的集体风貌与进取精神。</w:t>
            </w:r>
          </w:p>
        </w:tc>
      </w:tr>
      <w:tr w:rsidR="001F1AD5" w14:paraId="66F37676" w14:textId="77777777">
        <w:tc>
          <w:tcPr>
            <w:tcW w:w="917" w:type="dxa"/>
            <w:vMerge/>
            <w:vAlign w:val="center"/>
          </w:tcPr>
          <w:p w14:paraId="25122C8F" w14:textId="77777777" w:rsidR="001F1AD5" w:rsidRDefault="001F1AD5">
            <w:pPr>
              <w:spacing w:after="0"/>
              <w:jc w:val="center"/>
            </w:pPr>
          </w:p>
        </w:tc>
        <w:tc>
          <w:tcPr>
            <w:tcW w:w="975" w:type="dxa"/>
            <w:vAlign w:val="center"/>
          </w:tcPr>
          <w:p w14:paraId="45443DDE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2024</w:t>
            </w:r>
            <w:r>
              <w:rPr>
                <w:rFonts w:ascii="Times New Roman" w:eastAsia="仿宋" w:hAnsi="Times New Roman" w:hint="eastAsia"/>
                <w:sz w:val="24"/>
              </w:rPr>
              <w:t>级三班</w:t>
            </w:r>
          </w:p>
        </w:tc>
        <w:tc>
          <w:tcPr>
            <w:tcW w:w="1095" w:type="dxa"/>
            <w:vAlign w:val="center"/>
          </w:tcPr>
          <w:p w14:paraId="66065845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2024</w:t>
            </w:r>
            <w:r>
              <w:rPr>
                <w:rFonts w:ascii="Times New Roman" w:eastAsia="仿宋" w:hAnsi="Times New Roman" w:hint="eastAsia"/>
                <w:sz w:val="24"/>
              </w:rPr>
              <w:t>级</w:t>
            </w:r>
          </w:p>
        </w:tc>
        <w:tc>
          <w:tcPr>
            <w:tcW w:w="885" w:type="dxa"/>
            <w:vAlign w:val="center"/>
          </w:tcPr>
          <w:p w14:paraId="1C753B1E" w14:textId="77777777" w:rsidR="001F1AD5" w:rsidRDefault="00000000">
            <w:pPr>
              <w:spacing w:after="0"/>
              <w:jc w:val="center"/>
              <w:rPr>
                <w:rFonts w:eastAsia="宋体"/>
                <w:lang w:eastAsia="zh-CN"/>
              </w:rPr>
            </w:pPr>
            <w:r>
              <w:rPr>
                <w:rFonts w:ascii="Times New Roman" w:eastAsia="仿宋" w:hAnsi="Times New Roman" w:hint="eastAsia"/>
                <w:sz w:val="24"/>
                <w:lang w:eastAsia="zh-CN"/>
              </w:rPr>
              <w:t>/</w:t>
            </w:r>
          </w:p>
        </w:tc>
        <w:tc>
          <w:tcPr>
            <w:tcW w:w="5057" w:type="dxa"/>
            <w:vAlign w:val="center"/>
          </w:tcPr>
          <w:p w14:paraId="58699E87" w14:textId="77777777" w:rsidR="001F1AD5" w:rsidRDefault="00000000">
            <w:pPr>
              <w:spacing w:after="0"/>
              <w:ind w:firstLineChars="200" w:firstLine="480"/>
              <w:jc w:val="both"/>
            </w:pPr>
            <w:r>
              <w:rPr>
                <w:rFonts w:ascii="Times New Roman" w:eastAsia="仿宋" w:hAnsi="Times New Roman" w:hint="eastAsia"/>
                <w:sz w:val="24"/>
              </w:rPr>
              <w:t>该班级在上一学年综合建设稳步提升。班级成员凝聚力强，拥有积极正向、团结和谐的优良班风。学习上针对薄弱学员开展常态化互助辅导，有效带动班级整体成绩稳步提升，四六级高通过率。</w:t>
            </w:r>
          </w:p>
        </w:tc>
      </w:tr>
      <w:tr w:rsidR="001F1AD5" w14:paraId="1F135F35" w14:textId="77777777">
        <w:tc>
          <w:tcPr>
            <w:tcW w:w="917" w:type="dxa"/>
            <w:vMerge/>
            <w:vAlign w:val="center"/>
          </w:tcPr>
          <w:p w14:paraId="25146968" w14:textId="77777777" w:rsidR="001F1AD5" w:rsidRDefault="001F1AD5">
            <w:pPr>
              <w:spacing w:after="0"/>
              <w:jc w:val="center"/>
            </w:pPr>
          </w:p>
        </w:tc>
        <w:tc>
          <w:tcPr>
            <w:tcW w:w="975" w:type="dxa"/>
            <w:vAlign w:val="center"/>
          </w:tcPr>
          <w:p w14:paraId="1B1C7AC6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2025</w:t>
            </w:r>
            <w:r>
              <w:rPr>
                <w:rFonts w:ascii="Times New Roman" w:eastAsia="仿宋" w:hAnsi="Times New Roman" w:hint="eastAsia"/>
                <w:sz w:val="24"/>
              </w:rPr>
              <w:t>级三班</w:t>
            </w:r>
          </w:p>
        </w:tc>
        <w:tc>
          <w:tcPr>
            <w:tcW w:w="1095" w:type="dxa"/>
            <w:vAlign w:val="center"/>
          </w:tcPr>
          <w:p w14:paraId="2E9EB60D" w14:textId="77777777" w:rsidR="001F1AD5" w:rsidRDefault="00000000">
            <w:pPr>
              <w:spacing w:after="0"/>
              <w:jc w:val="center"/>
            </w:pPr>
            <w:r>
              <w:rPr>
                <w:rFonts w:ascii="Times New Roman" w:eastAsia="仿宋" w:hAnsi="Times New Roman" w:hint="eastAsia"/>
                <w:sz w:val="24"/>
              </w:rPr>
              <w:t>2025</w:t>
            </w:r>
            <w:r>
              <w:rPr>
                <w:rFonts w:ascii="Times New Roman" w:eastAsia="仿宋" w:hAnsi="Times New Roman" w:hint="eastAsia"/>
                <w:sz w:val="24"/>
              </w:rPr>
              <w:t>级</w:t>
            </w:r>
          </w:p>
        </w:tc>
        <w:tc>
          <w:tcPr>
            <w:tcW w:w="885" w:type="dxa"/>
            <w:vAlign w:val="center"/>
          </w:tcPr>
          <w:p w14:paraId="19BAEC70" w14:textId="77777777" w:rsidR="001F1AD5" w:rsidRDefault="00000000">
            <w:pPr>
              <w:spacing w:after="0"/>
              <w:jc w:val="center"/>
              <w:rPr>
                <w:rFonts w:eastAsia="宋体"/>
                <w:lang w:eastAsia="zh-CN"/>
              </w:rPr>
            </w:pPr>
            <w:r>
              <w:rPr>
                <w:rFonts w:ascii="Times New Roman" w:eastAsia="仿宋" w:hAnsi="Times New Roman" w:hint="eastAsia"/>
                <w:sz w:val="24"/>
                <w:lang w:eastAsia="zh-CN"/>
              </w:rPr>
              <w:t>/</w:t>
            </w:r>
          </w:p>
        </w:tc>
        <w:tc>
          <w:tcPr>
            <w:tcW w:w="5057" w:type="dxa"/>
            <w:vAlign w:val="center"/>
          </w:tcPr>
          <w:p w14:paraId="330D44C1" w14:textId="77777777" w:rsidR="001F1AD5" w:rsidRDefault="00000000">
            <w:pPr>
              <w:spacing w:after="0"/>
              <w:ind w:firstLineChars="200" w:firstLine="480"/>
              <w:jc w:val="both"/>
            </w:pPr>
            <w:r>
              <w:rPr>
                <w:rFonts w:ascii="Times New Roman" w:eastAsia="仿宋" w:hAnsi="Times New Roman" w:hint="eastAsia"/>
                <w:sz w:val="24"/>
              </w:rPr>
              <w:t>该班级学风优良，成绩优异，体能训练进步显著。全体成员积极完成各项任务，主动参与学院活动。班级内氛围和谐，同学之间团结互助，展现出良好的集体风貌与进取精神。</w:t>
            </w:r>
          </w:p>
        </w:tc>
      </w:tr>
    </w:tbl>
    <w:p w14:paraId="4538257B" w14:textId="77777777" w:rsidR="001F1AD5" w:rsidRDefault="001F1AD5">
      <w:pPr>
        <w:spacing w:after="0"/>
      </w:pPr>
    </w:p>
    <w:p w14:paraId="1602C67D" w14:textId="77777777" w:rsidR="001F1AD5" w:rsidRDefault="001F1AD5">
      <w:pPr>
        <w:spacing w:after="0"/>
      </w:pPr>
    </w:p>
    <w:p w14:paraId="038564FB" w14:textId="77777777" w:rsidR="001F1AD5" w:rsidRDefault="001F1AD5"/>
    <w:sectPr w:rsidR="001F1AD5"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0D9DE2" w14:textId="77777777" w:rsidR="00C25059" w:rsidRDefault="00C25059">
      <w:pPr>
        <w:spacing w:line="240" w:lineRule="auto"/>
      </w:pPr>
      <w:r>
        <w:separator/>
      </w:r>
    </w:p>
  </w:endnote>
  <w:endnote w:type="continuationSeparator" w:id="0">
    <w:p w14:paraId="651E3B10" w14:textId="77777777" w:rsidR="00C25059" w:rsidRDefault="00C2505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7376D" w14:textId="77777777" w:rsidR="001F1AD5" w:rsidRDefault="00000000">
    <w:pPr>
      <w:pStyle w:val="ab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50DD4AD" wp14:editId="2EA4E73C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5620E4B" w14:textId="77777777" w:rsidR="001F1AD5" w:rsidRDefault="00000000">
                          <w:pPr>
                            <w:pStyle w:val="ab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0DD4AD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35620E4B" w14:textId="77777777" w:rsidR="001F1AD5" w:rsidRDefault="00000000">
                    <w:pPr>
                      <w:pStyle w:val="ab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C50793" w14:textId="77777777" w:rsidR="00C25059" w:rsidRDefault="00C25059">
      <w:pPr>
        <w:spacing w:after="0"/>
      </w:pPr>
      <w:r>
        <w:separator/>
      </w:r>
    </w:p>
  </w:footnote>
  <w:footnote w:type="continuationSeparator" w:id="0">
    <w:p w14:paraId="554D34F6" w14:textId="77777777" w:rsidR="00C25059" w:rsidRDefault="00C2505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FFFFF82"/>
    <w:lvl w:ilvl="0">
      <w:start w:val="1"/>
      <w:numFmt w:val="bullet"/>
      <w:pStyle w:val="30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FFFFF83"/>
    <w:lvl w:ilvl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FFFFFF89"/>
    <w:lvl w:ilvl="0">
      <w:start w:val="1"/>
      <w:numFmt w:val="bullet"/>
      <w:pStyle w:val="a0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 w16cid:durableId="1295911764">
    <w:abstractNumId w:val="1"/>
  </w:num>
  <w:num w:numId="2" w16cid:durableId="1605260683">
    <w:abstractNumId w:val="4"/>
  </w:num>
  <w:num w:numId="3" w16cid:durableId="793523717">
    <w:abstractNumId w:val="5"/>
  </w:num>
  <w:num w:numId="4" w16cid:durableId="1847162072">
    <w:abstractNumId w:val="2"/>
  </w:num>
  <w:num w:numId="5" w16cid:durableId="1257328717">
    <w:abstractNumId w:val="0"/>
  </w:num>
  <w:num w:numId="6" w16cid:durableId="11579224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160C7"/>
    <w:rsid w:val="0015074B"/>
    <w:rsid w:val="001F1AD5"/>
    <w:rsid w:val="0029639D"/>
    <w:rsid w:val="00326F90"/>
    <w:rsid w:val="003D69AE"/>
    <w:rsid w:val="00AA1D8D"/>
    <w:rsid w:val="00B47730"/>
    <w:rsid w:val="00C25059"/>
    <w:rsid w:val="00CB0664"/>
    <w:rsid w:val="00FC693F"/>
    <w:rsid w:val="12890BC6"/>
    <w:rsid w:val="1B6B2161"/>
    <w:rsid w:val="352A7107"/>
    <w:rsid w:val="38395F77"/>
    <w:rsid w:val="518D37BF"/>
    <w:rsid w:val="6CE52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FCD74AA"/>
  <w15:docId w15:val="{2F9FE488-A37B-4B4D-B45A-BC0AEFCBD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nhideWhenUsed="1" w:qFormat="1"/>
    <w:lsdException w:name="toa heading" w:semiHidden="1" w:unhideWhenUsed="1"/>
    <w:lsdException w:name="List" w:unhideWhenUsed="1" w:qFormat="1"/>
    <w:lsdException w:name="List Bullet" w:unhideWhenUsed="1" w:qFormat="1"/>
    <w:lsdException w:name="List Number" w:unhideWhenUsed="1" w:qFormat="1"/>
    <w:lsdException w:name="List 2" w:unhideWhenUsed="1" w:qFormat="1"/>
    <w:lsdException w:name="List 3" w:unhideWhenUsed="1" w:qFormat="1"/>
    <w:lsdException w:name="List 4" w:semiHidden="1" w:unhideWhenUsed="1"/>
    <w:lsdException w:name="List 5" w:semiHidden="1" w:unhideWhenUsed="1"/>
    <w:lsdException w:name="List Bullet 2" w:unhideWhenUsed="1" w:qFormat="1"/>
    <w:lsdException w:name="List Bullet 3" w:unhideWhenUsed="1" w:qFormat="1"/>
    <w:lsdException w:name="List Bullet 4" w:semiHidden="1" w:unhideWhenUsed="1"/>
    <w:lsdException w:name="List Bullet 5" w:semiHidden="1" w:unhideWhenUsed="1"/>
    <w:lsdException w:name="List Number 2" w:unhideWhenUsed="1" w:qFormat="1"/>
    <w:lsdException w:name="List Number 3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/>
    <w:lsdException w:name="List Continue" w:unhideWhenUsed="1" w:qFormat="1"/>
    <w:lsdException w:name="List Continue 2" w:unhideWhenUsed="1" w:qFormat="1"/>
    <w:lsdException w:name="List Continue 3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 w:qFormat="1"/>
    <w:lsdException w:name="Body Text 3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 w:qFormat="1"/>
    <w:lsdException w:name="Light List" w:uiPriority="61" w:qFormat="1"/>
    <w:lsdException w:name="Light Grid" w:uiPriority="62" w:qFormat="1"/>
    <w:lsdException w:name="Medium Shading 1" w:uiPriority="63"/>
    <w:lsdException w:name="Medium Shading 2" w:uiPriority="64" w:qFormat="1"/>
    <w:lsdException w:name="Medium List 1" w:uiPriority="65" w:qFormat="1"/>
    <w:lsdException w:name="Medium List 2" w:uiPriority="66" w:qFormat="1"/>
    <w:lsdException w:name="Medium Grid 1" w:uiPriority="67" w:qFormat="1"/>
    <w:lsdException w:name="Medium Grid 2" w:uiPriority="68" w:qFormat="1"/>
    <w:lsdException w:name="Medium Grid 3" w:uiPriority="69" w:qFormat="1"/>
    <w:lsdException w:name="Dark List" w:uiPriority="70" w:qFormat="1"/>
    <w:lsdException w:name="Colorful Shading" w:uiPriority="71" w:qFormat="1"/>
    <w:lsdException w:name="Colorful List" w:uiPriority="72" w:qFormat="1"/>
    <w:lsdException w:name="Colorful Grid" w:uiPriority="73"/>
    <w:lsdException w:name="Light Shading Accent 1" w:uiPriority="60" w:qFormat="1"/>
    <w:lsdException w:name="Light List Accent 1" w:uiPriority="61" w:qFormat="1"/>
    <w:lsdException w:name="Light Grid Accent 1" w:uiPriority="62" w:qFormat="1"/>
    <w:lsdException w:name="Medium Shading 1 Accent 1" w:uiPriority="63" w:qFormat="1"/>
    <w:lsdException w:name="Medium Shading 2 Accent 1" w:uiPriority="64" w:qFormat="1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 w:qFormat="1"/>
    <w:lsdException w:name="Medium Grid 1 Accent 1" w:uiPriority="67" w:qFormat="1"/>
    <w:lsdException w:name="Medium Grid 2 Accent 1" w:uiPriority="68" w:qFormat="1"/>
    <w:lsdException w:name="Medium Grid 3 Accent 1" w:uiPriority="69" w:qFormat="1"/>
    <w:lsdException w:name="Dark List Accent 1" w:uiPriority="70" w:qFormat="1"/>
    <w:lsdException w:name="Colorful Shading Accent 1" w:uiPriority="71"/>
    <w:lsdException w:name="Colorful List Accent 1" w:uiPriority="72"/>
    <w:lsdException w:name="Colorful Grid Accent 1" w:uiPriority="73" w:qFormat="1"/>
    <w:lsdException w:name="Light Shading Accent 2" w:uiPriority="60" w:qFormat="1"/>
    <w:lsdException w:name="Light List Accent 2" w:uiPriority="61" w:qFormat="1"/>
    <w:lsdException w:name="Light Grid Accent 2" w:uiPriority="62" w:qFormat="1"/>
    <w:lsdException w:name="Medium Shading 1 Accent 2" w:uiPriority="63" w:qFormat="1"/>
    <w:lsdException w:name="Medium Shading 2 Accent 2" w:uiPriority="64"/>
    <w:lsdException w:name="Medium List 1 Accent 2" w:uiPriority="65" w:qFormat="1"/>
    <w:lsdException w:name="Medium List 2 Accent 2" w:uiPriority="66"/>
    <w:lsdException w:name="Medium Grid 1 Accent 2" w:uiPriority="67" w:qFormat="1"/>
    <w:lsdException w:name="Medium Grid 2 Accent 2" w:uiPriority="68" w:qFormat="1"/>
    <w:lsdException w:name="Medium Grid 3 Accent 2" w:uiPriority="69" w:qFormat="1"/>
    <w:lsdException w:name="Dark List Accent 2" w:uiPriority="70" w:qFormat="1"/>
    <w:lsdException w:name="Colorful Shading Accent 2" w:uiPriority="71" w:qFormat="1"/>
    <w:lsdException w:name="Colorful List Accent 2" w:uiPriority="72" w:qFormat="1"/>
    <w:lsdException w:name="Colorful Grid Accent 2" w:uiPriority="73" w:qFormat="1"/>
    <w:lsdException w:name="Light Shading Accent 3" w:uiPriority="60" w:qFormat="1"/>
    <w:lsdException w:name="Light List Accent 3" w:uiPriority="61" w:qFormat="1"/>
    <w:lsdException w:name="Light Grid Accent 3" w:uiPriority="62"/>
    <w:lsdException w:name="Medium Shading 1 Accent 3" w:uiPriority="63"/>
    <w:lsdException w:name="Medium Shading 2 Accent 3" w:uiPriority="64" w:qFormat="1"/>
    <w:lsdException w:name="Medium List 1 Accent 3" w:uiPriority="65" w:qFormat="1"/>
    <w:lsdException w:name="Medium List 2 Accent 3" w:uiPriority="66" w:qFormat="1"/>
    <w:lsdException w:name="Medium Grid 1 Accent 3" w:uiPriority="67" w:qFormat="1"/>
    <w:lsdException w:name="Medium Grid 2 Accent 3" w:uiPriority="68" w:qFormat="1"/>
    <w:lsdException w:name="Medium Grid 3 Accent 3" w:uiPriority="69" w:qFormat="1"/>
    <w:lsdException w:name="Dark List Accent 3" w:uiPriority="70" w:qFormat="1"/>
    <w:lsdException w:name="Colorful Shading Accent 3" w:uiPriority="71" w:qFormat="1"/>
    <w:lsdException w:name="Colorful List Accent 3" w:uiPriority="72"/>
    <w:lsdException w:name="Colorful Grid Accent 3" w:uiPriority="73" w:qFormat="1"/>
    <w:lsdException w:name="Light Shading Accent 4" w:uiPriority="60" w:qFormat="1"/>
    <w:lsdException w:name="Light List Accent 4" w:uiPriority="61" w:qFormat="1"/>
    <w:lsdException w:name="Light Grid Accent 4" w:uiPriority="62" w:qFormat="1"/>
    <w:lsdException w:name="Medium Shading 1 Accent 4" w:uiPriority="63" w:qFormat="1"/>
    <w:lsdException w:name="Medium Shading 2 Accent 4" w:uiPriority="64"/>
    <w:lsdException w:name="Medium List 1 Accent 4" w:uiPriority="65" w:qFormat="1"/>
    <w:lsdException w:name="Medium List 2 Accent 4" w:uiPriority="66" w:qFormat="1"/>
    <w:lsdException w:name="Medium Grid 1 Accent 4" w:uiPriority="67" w:qFormat="1"/>
    <w:lsdException w:name="Medium Grid 2 Accent 4" w:uiPriority="68" w:qFormat="1"/>
    <w:lsdException w:name="Medium Grid 3 Accent 4" w:uiPriority="69" w:qFormat="1"/>
    <w:lsdException w:name="Dark List Accent 4" w:uiPriority="70" w:qFormat="1"/>
    <w:lsdException w:name="Colorful Shading Accent 4" w:uiPriority="71" w:qFormat="1"/>
    <w:lsdException w:name="Colorful List Accent 4" w:uiPriority="72"/>
    <w:lsdException w:name="Colorful Grid Accent 4" w:uiPriority="73" w:qFormat="1"/>
    <w:lsdException w:name="Light Shading Accent 5" w:uiPriority="60" w:qFormat="1"/>
    <w:lsdException w:name="Light List Accent 5" w:uiPriority="61"/>
    <w:lsdException w:name="Light Grid Accent 5" w:uiPriority="62" w:qFormat="1"/>
    <w:lsdException w:name="Medium Shading 1 Accent 5" w:uiPriority="63" w:qFormat="1"/>
    <w:lsdException w:name="Medium Shading 2 Accent 5" w:uiPriority="64" w:qFormat="1"/>
    <w:lsdException w:name="Medium List 1 Accent 5" w:uiPriority="65" w:qFormat="1"/>
    <w:lsdException w:name="Medium List 2 Accent 5" w:uiPriority="66"/>
    <w:lsdException w:name="Medium Grid 1 Accent 5" w:uiPriority="67" w:qFormat="1"/>
    <w:lsdException w:name="Medium Grid 2 Accent 5" w:uiPriority="68" w:qFormat="1"/>
    <w:lsdException w:name="Medium Grid 3 Accent 5" w:uiPriority="69" w:qFormat="1"/>
    <w:lsdException w:name="Dark List Accent 5" w:uiPriority="70" w:qFormat="1"/>
    <w:lsdException w:name="Colorful Shading Accent 5" w:uiPriority="71" w:qFormat="1"/>
    <w:lsdException w:name="Colorful List Accent 5" w:uiPriority="72"/>
    <w:lsdException w:name="Colorful Grid Accent 5" w:uiPriority="73" w:qFormat="1"/>
    <w:lsdException w:name="Light Shading Accent 6" w:uiPriority="60" w:qFormat="1"/>
    <w:lsdException w:name="Light List Accent 6" w:uiPriority="61" w:qFormat="1"/>
    <w:lsdException w:name="Light Grid Accent 6" w:uiPriority="62" w:qFormat="1"/>
    <w:lsdException w:name="Medium Shading 1 Accent 6" w:uiPriority="63" w:qFormat="1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 w:qFormat="1"/>
    <w:lsdException w:name="Colorful Shading Accent 6" w:uiPriority="71"/>
    <w:lsdException w:name="Colorful List Accent 6" w:uiPriority="72" w:qFormat="1"/>
    <w:lsdException w:name="Colorful Grid Accent 6" w:uiPriority="73" w:qFormat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macro"/>
    <w:link w:val="a6"/>
    <w:uiPriority w:val="99"/>
    <w:unhideWhenUsed/>
    <w:qFormat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eastAsiaTheme="minorEastAsia" w:hAnsi="Courier" w:cstheme="minorBidi"/>
      <w:lang w:eastAsia="en-US"/>
    </w:rPr>
  </w:style>
  <w:style w:type="paragraph" w:styleId="33">
    <w:name w:val="List 3"/>
    <w:basedOn w:val="a1"/>
    <w:uiPriority w:val="99"/>
    <w:unhideWhenUsed/>
    <w:qFormat/>
    <w:pPr>
      <w:ind w:left="1080" w:hanging="360"/>
      <w:contextualSpacing/>
    </w:pPr>
  </w:style>
  <w:style w:type="paragraph" w:styleId="2">
    <w:name w:val="List Number 2"/>
    <w:basedOn w:val="a1"/>
    <w:uiPriority w:val="99"/>
    <w:unhideWhenUsed/>
    <w:qFormat/>
    <w:pPr>
      <w:numPr>
        <w:numId w:val="1"/>
      </w:numPr>
      <w:contextualSpacing/>
    </w:pPr>
  </w:style>
  <w:style w:type="paragraph" w:styleId="a">
    <w:name w:val="List Number"/>
    <w:basedOn w:val="a1"/>
    <w:uiPriority w:val="99"/>
    <w:unhideWhenUsed/>
    <w:qFormat/>
    <w:pPr>
      <w:numPr>
        <w:numId w:val="2"/>
      </w:numPr>
      <w:contextualSpacing/>
    </w:pPr>
  </w:style>
  <w:style w:type="paragraph" w:styleId="a7">
    <w:name w:val="caption"/>
    <w:basedOn w:val="a1"/>
    <w:next w:val="a1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0">
    <w:name w:val="List Bullet"/>
    <w:basedOn w:val="a1"/>
    <w:uiPriority w:val="99"/>
    <w:unhideWhenUsed/>
    <w:qFormat/>
    <w:pPr>
      <w:numPr>
        <w:numId w:val="3"/>
      </w:numPr>
      <w:contextualSpacing/>
    </w:pPr>
  </w:style>
  <w:style w:type="paragraph" w:styleId="34">
    <w:name w:val="Body Text 3"/>
    <w:basedOn w:val="a1"/>
    <w:link w:val="35"/>
    <w:uiPriority w:val="99"/>
    <w:unhideWhenUsed/>
    <w:qFormat/>
    <w:pPr>
      <w:spacing w:after="120"/>
    </w:pPr>
    <w:rPr>
      <w:sz w:val="16"/>
      <w:szCs w:val="16"/>
    </w:rPr>
  </w:style>
  <w:style w:type="paragraph" w:styleId="30">
    <w:name w:val="List Bullet 3"/>
    <w:basedOn w:val="a1"/>
    <w:uiPriority w:val="99"/>
    <w:unhideWhenUsed/>
    <w:qFormat/>
    <w:pPr>
      <w:numPr>
        <w:numId w:val="4"/>
      </w:numPr>
      <w:contextualSpacing/>
    </w:pPr>
  </w:style>
  <w:style w:type="paragraph" w:styleId="a8">
    <w:name w:val="Body Text"/>
    <w:basedOn w:val="a1"/>
    <w:link w:val="a9"/>
    <w:uiPriority w:val="99"/>
    <w:unhideWhenUsed/>
    <w:qFormat/>
    <w:pPr>
      <w:spacing w:after="120"/>
    </w:pPr>
  </w:style>
  <w:style w:type="paragraph" w:styleId="3">
    <w:name w:val="List Number 3"/>
    <w:basedOn w:val="a1"/>
    <w:uiPriority w:val="99"/>
    <w:unhideWhenUsed/>
    <w:qFormat/>
    <w:pPr>
      <w:numPr>
        <w:numId w:val="5"/>
      </w:numPr>
      <w:contextualSpacing/>
    </w:pPr>
  </w:style>
  <w:style w:type="paragraph" w:styleId="23">
    <w:name w:val="List 2"/>
    <w:basedOn w:val="a1"/>
    <w:uiPriority w:val="99"/>
    <w:unhideWhenUsed/>
    <w:qFormat/>
    <w:pPr>
      <w:ind w:left="720" w:hanging="360"/>
      <w:contextualSpacing/>
    </w:pPr>
  </w:style>
  <w:style w:type="paragraph" w:styleId="aa">
    <w:name w:val="List Continue"/>
    <w:basedOn w:val="a1"/>
    <w:uiPriority w:val="99"/>
    <w:unhideWhenUsed/>
    <w:qFormat/>
    <w:pPr>
      <w:spacing w:after="120"/>
      <w:ind w:left="360"/>
      <w:contextualSpacing/>
    </w:pPr>
  </w:style>
  <w:style w:type="paragraph" w:styleId="20">
    <w:name w:val="List Bullet 2"/>
    <w:basedOn w:val="a1"/>
    <w:uiPriority w:val="99"/>
    <w:unhideWhenUsed/>
    <w:qFormat/>
    <w:pPr>
      <w:numPr>
        <w:numId w:val="6"/>
      </w:numPr>
      <w:contextualSpacing/>
    </w:pPr>
  </w:style>
  <w:style w:type="paragraph" w:styleId="ab">
    <w:name w:val="footer"/>
    <w:basedOn w:val="a1"/>
    <w:link w:val="ac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d">
    <w:name w:val="header"/>
    <w:basedOn w:val="a1"/>
    <w:link w:val="ae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f">
    <w:name w:val="Subtitle"/>
    <w:basedOn w:val="a1"/>
    <w:next w:val="a1"/>
    <w:link w:val="af0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1">
    <w:name w:val="List"/>
    <w:basedOn w:val="a1"/>
    <w:uiPriority w:val="99"/>
    <w:unhideWhenUsed/>
    <w:qFormat/>
    <w:pPr>
      <w:ind w:left="360" w:hanging="360"/>
      <w:contextualSpacing/>
    </w:pPr>
  </w:style>
  <w:style w:type="paragraph" w:styleId="24">
    <w:name w:val="Body Text 2"/>
    <w:basedOn w:val="a1"/>
    <w:link w:val="25"/>
    <w:uiPriority w:val="99"/>
    <w:unhideWhenUsed/>
    <w:qFormat/>
    <w:pPr>
      <w:spacing w:after="120" w:line="480" w:lineRule="auto"/>
    </w:pPr>
  </w:style>
  <w:style w:type="paragraph" w:styleId="26">
    <w:name w:val="List Continue 2"/>
    <w:basedOn w:val="a1"/>
    <w:uiPriority w:val="99"/>
    <w:unhideWhenUsed/>
    <w:qFormat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qFormat/>
    <w:pPr>
      <w:spacing w:after="120"/>
      <w:ind w:left="1080"/>
      <w:contextualSpacing/>
    </w:pPr>
  </w:style>
  <w:style w:type="paragraph" w:styleId="af2">
    <w:name w:val="Title"/>
    <w:basedOn w:val="a1"/>
    <w:next w:val="a1"/>
    <w:link w:val="af3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f4">
    <w:name w:val="Table Grid"/>
    <w:basedOn w:val="a3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5">
    <w:name w:val="Light Shading"/>
    <w:basedOn w:val="a3"/>
    <w:uiPriority w:val="60"/>
    <w:qFormat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qFormat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qFormat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qFormat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qFormat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qFormat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qFormat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6">
    <w:name w:val="Light List"/>
    <w:basedOn w:val="a3"/>
    <w:uiPriority w:val="61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7">
    <w:name w:val="Light Grid"/>
    <w:basedOn w:val="a3"/>
    <w:uiPriority w:val="62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-11">
    <w:name w:val="Light Grid Accent 1"/>
    <w:basedOn w:val="a3"/>
    <w:uiPriority w:val="62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-21">
    <w:name w:val="Light Grid Accent 2"/>
    <w:basedOn w:val="a3"/>
    <w:uiPriority w:val="62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-31">
    <w:name w:val="Light Grid Accent 3"/>
    <w:basedOn w:val="a3"/>
    <w:uiPriority w:val="62"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-41">
    <w:name w:val="Light Grid Accent 4"/>
    <w:basedOn w:val="a3"/>
    <w:uiPriority w:val="62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-51">
    <w:name w:val="Light Grid Accent 5"/>
    <w:basedOn w:val="a3"/>
    <w:uiPriority w:val="62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-61">
    <w:name w:val="Light Grid Accent 6"/>
    <w:basedOn w:val="a3"/>
    <w:uiPriority w:val="62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11">
    <w:name w:val="Medium Shading 1"/>
    <w:basedOn w:val="a3"/>
    <w:uiPriority w:val="63"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qFormat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qFormat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qFormat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qFormat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qFormat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qFormat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af8">
    <w:name w:val="Dark List"/>
    <w:basedOn w:val="a3"/>
    <w:uiPriority w:val="70"/>
    <w:qFormat/>
    <w:rPr>
      <w:color w:val="FFFFFF" w:themeColor="background1"/>
    </w:rPr>
    <w:tblPr/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qFormat/>
    <w:rPr>
      <w:color w:val="FFFFFF" w:themeColor="background1"/>
    </w:rPr>
    <w:tblPr/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qFormat/>
    <w:rPr>
      <w:color w:val="FFFFFF" w:themeColor="background1"/>
    </w:rPr>
    <w:tblPr/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qFormat/>
    <w:rPr>
      <w:color w:val="FFFFFF" w:themeColor="background1"/>
    </w:rPr>
    <w:tblPr/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qFormat/>
    <w:rPr>
      <w:color w:val="FFFFFF" w:themeColor="background1"/>
    </w:rPr>
    <w:tblPr/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qFormat/>
    <w:rPr>
      <w:color w:val="FFFFFF" w:themeColor="background1"/>
    </w:rPr>
    <w:tblPr/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qFormat/>
    <w:rPr>
      <w:color w:val="FFFFFF" w:themeColor="background1"/>
    </w:rPr>
    <w:tblPr/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9">
    <w:name w:val="Colorful Shading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qFormat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qFormat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qFormat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a">
    <w:name w:val="Colorful List"/>
    <w:basedOn w:val="a3"/>
    <w:uiPriority w:val="72"/>
    <w:qFormat/>
    <w:rPr>
      <w:color w:val="000000" w:themeColor="text1"/>
    </w:rPr>
    <w:tblPr/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Pr>
      <w:color w:val="000000" w:themeColor="text1"/>
    </w:rPr>
    <w:tblPr/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qFormat/>
    <w:rPr>
      <w:color w:val="000000" w:themeColor="text1"/>
    </w:rPr>
    <w:tblPr/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Pr>
      <w:color w:val="000000" w:themeColor="text1"/>
    </w:rPr>
    <w:tblPr/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Pr>
      <w:color w:val="000000" w:themeColor="text1"/>
    </w:rPr>
    <w:tblPr/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Pr>
      <w:color w:val="000000" w:themeColor="text1"/>
    </w:rPr>
    <w:tblPr/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qFormat/>
    <w:rPr>
      <w:color w:val="000000" w:themeColor="text1"/>
    </w:rPr>
    <w:tblPr/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b">
    <w:name w:val="Colorful Grid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c">
    <w:name w:val="Strong"/>
    <w:basedOn w:val="a2"/>
    <w:uiPriority w:val="22"/>
    <w:qFormat/>
    <w:rPr>
      <w:b/>
      <w:bCs/>
    </w:rPr>
  </w:style>
  <w:style w:type="character" w:styleId="afd">
    <w:name w:val="Emphasis"/>
    <w:basedOn w:val="a2"/>
    <w:uiPriority w:val="20"/>
    <w:qFormat/>
    <w:rPr>
      <w:i/>
      <w:iCs/>
    </w:rPr>
  </w:style>
  <w:style w:type="character" w:customStyle="1" w:styleId="afe">
    <w:name w:val="引用 字符"/>
    <w:basedOn w:val="a2"/>
    <w:link w:val="aff"/>
    <w:uiPriority w:val="29"/>
    <w:qFormat/>
    <w:rPr>
      <w:i/>
      <w:iCs/>
      <w:color w:val="000000" w:themeColor="text1"/>
    </w:rPr>
  </w:style>
  <w:style w:type="paragraph" w:styleId="aff">
    <w:name w:val="Quote"/>
    <w:basedOn w:val="a1"/>
    <w:next w:val="a1"/>
    <w:link w:val="afe"/>
    <w:uiPriority w:val="29"/>
    <w:qFormat/>
    <w:rPr>
      <w:i/>
      <w:iCs/>
      <w:color w:val="000000" w:themeColor="text1"/>
    </w:rPr>
  </w:style>
  <w:style w:type="character" w:customStyle="1" w:styleId="90">
    <w:name w:val="标题 9 字符"/>
    <w:basedOn w:val="a2"/>
    <w:link w:val="9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14">
    <w:name w:val="书籍标题1"/>
    <w:basedOn w:val="a2"/>
    <w:uiPriority w:val="33"/>
    <w:qFormat/>
    <w:rPr>
      <w:b/>
      <w:bCs/>
      <w:smallCaps/>
      <w:spacing w:val="5"/>
    </w:rPr>
  </w:style>
  <w:style w:type="paragraph" w:styleId="aff0">
    <w:name w:val="List Paragraph"/>
    <w:basedOn w:val="a1"/>
    <w:uiPriority w:val="34"/>
    <w:qFormat/>
    <w:pPr>
      <w:ind w:left="720"/>
      <w:contextualSpacing/>
    </w:pPr>
  </w:style>
  <w:style w:type="character" w:customStyle="1" w:styleId="af0">
    <w:name w:val="副标题 字符"/>
    <w:basedOn w:val="a2"/>
    <w:link w:val="af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32">
    <w:name w:val="标题 3 字符"/>
    <w:basedOn w:val="a2"/>
    <w:link w:val="31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f1">
    <w:name w:val="Intense Quote"/>
    <w:basedOn w:val="a1"/>
    <w:next w:val="a1"/>
    <w:link w:val="aff2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f2">
    <w:name w:val="明显引用 字符"/>
    <w:basedOn w:val="a2"/>
    <w:link w:val="aff1"/>
    <w:uiPriority w:val="30"/>
    <w:qFormat/>
    <w:rPr>
      <w:b/>
      <w:bCs/>
      <w:i/>
      <w:iCs/>
      <w:color w:val="4F81BD" w:themeColor="accent1"/>
    </w:rPr>
  </w:style>
  <w:style w:type="paragraph" w:customStyle="1" w:styleId="TOC1">
    <w:name w:val="TOC 标题1"/>
    <w:basedOn w:val="1"/>
    <w:next w:val="a1"/>
    <w:uiPriority w:val="39"/>
    <w:semiHidden/>
    <w:unhideWhenUsed/>
    <w:qFormat/>
    <w:pPr>
      <w:outlineLvl w:val="9"/>
    </w:pPr>
  </w:style>
  <w:style w:type="character" w:customStyle="1" w:styleId="10">
    <w:name w:val="标题 1 字符"/>
    <w:basedOn w:val="a2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70">
    <w:name w:val="标题 7 字符"/>
    <w:basedOn w:val="a2"/>
    <w:link w:val="7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35">
    <w:name w:val="正文文本 3 字符"/>
    <w:basedOn w:val="a2"/>
    <w:link w:val="34"/>
    <w:uiPriority w:val="99"/>
    <w:qFormat/>
    <w:rPr>
      <w:sz w:val="16"/>
      <w:szCs w:val="16"/>
    </w:rPr>
  </w:style>
  <w:style w:type="character" w:customStyle="1" w:styleId="50">
    <w:name w:val="标题 5 字符"/>
    <w:basedOn w:val="a2"/>
    <w:link w:val="5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a9">
    <w:name w:val="正文文本 字符"/>
    <w:basedOn w:val="a2"/>
    <w:link w:val="a8"/>
    <w:uiPriority w:val="99"/>
    <w:qFormat/>
  </w:style>
  <w:style w:type="character" w:customStyle="1" w:styleId="40">
    <w:name w:val="标题 4 字符"/>
    <w:basedOn w:val="a2"/>
    <w:link w:val="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e">
    <w:name w:val="页眉 字符"/>
    <w:basedOn w:val="a2"/>
    <w:link w:val="ad"/>
    <w:uiPriority w:val="99"/>
    <w:qFormat/>
  </w:style>
  <w:style w:type="paragraph" w:styleId="aff3">
    <w:name w:val="No Spacing"/>
    <w:uiPriority w:val="1"/>
    <w:qFormat/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15">
    <w:name w:val="明显强调1"/>
    <w:basedOn w:val="a2"/>
    <w:uiPriority w:val="21"/>
    <w:qFormat/>
    <w:rPr>
      <w:b/>
      <w:bCs/>
      <w:i/>
      <w:iCs/>
      <w:color w:val="4F81BD" w:themeColor="accent1"/>
    </w:rPr>
  </w:style>
  <w:style w:type="character" w:customStyle="1" w:styleId="80">
    <w:name w:val="标题 8 字符"/>
    <w:basedOn w:val="a2"/>
    <w:link w:val="8"/>
    <w:uiPriority w:val="9"/>
    <w:semiHidden/>
    <w:qFormat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16">
    <w:name w:val="不明显参考1"/>
    <w:basedOn w:val="a2"/>
    <w:uiPriority w:val="31"/>
    <w:qFormat/>
    <w:rPr>
      <w:smallCaps/>
      <w:color w:val="C0504D" w:themeColor="accent2"/>
      <w:u w:val="single"/>
    </w:rPr>
  </w:style>
  <w:style w:type="character" w:customStyle="1" w:styleId="af3">
    <w:name w:val="标题 字符"/>
    <w:basedOn w:val="a2"/>
    <w:link w:val="af2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7">
    <w:name w:val="不明显强调1"/>
    <w:basedOn w:val="a2"/>
    <w:uiPriority w:val="19"/>
    <w:qFormat/>
    <w:rPr>
      <w:i/>
      <w:iCs/>
      <w:color w:val="7F7F7F" w:themeColor="text1" w:themeTint="80"/>
    </w:rPr>
  </w:style>
  <w:style w:type="character" w:customStyle="1" w:styleId="18">
    <w:name w:val="明显参考1"/>
    <w:basedOn w:val="a2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22">
    <w:name w:val="标题 2 字符"/>
    <w:basedOn w:val="a2"/>
    <w:link w:val="21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25">
    <w:name w:val="正文文本 2 字符"/>
    <w:basedOn w:val="a2"/>
    <w:link w:val="24"/>
    <w:uiPriority w:val="99"/>
    <w:qFormat/>
  </w:style>
  <w:style w:type="character" w:customStyle="1" w:styleId="60">
    <w:name w:val="标题 6 字符"/>
    <w:basedOn w:val="a2"/>
    <w:link w:val="6"/>
    <w:uiPriority w:val="9"/>
    <w:semiHidden/>
    <w:qFormat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ac">
    <w:name w:val="页脚 字符"/>
    <w:basedOn w:val="a2"/>
    <w:link w:val="ab"/>
    <w:uiPriority w:val="99"/>
    <w:qFormat/>
  </w:style>
  <w:style w:type="character" w:customStyle="1" w:styleId="a6">
    <w:name w:val="宏文本 字符"/>
    <w:basedOn w:val="a2"/>
    <w:link w:val="a5"/>
    <w:uiPriority w:val="99"/>
    <w:qFormat/>
    <w:rPr>
      <w:rFonts w:ascii="Courier" w:hAnsi="Courier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2373</Words>
  <Characters>2731</Characters>
  <Application>Microsoft Office Word</Application>
  <DocSecurity>0</DocSecurity>
  <Lines>303</Lines>
  <Paragraphs>212</Paragraphs>
  <ScaleCrop>false</ScaleCrop>
  <Company/>
  <LinksUpToDate>false</LinksUpToDate>
  <CharactersWithSpaces>4892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Joan Chen</cp:lastModifiedBy>
  <cp:revision>2</cp:revision>
  <cp:lastPrinted>2026-10-13T01:06:00Z</cp:lastPrinted>
  <dcterms:created xsi:type="dcterms:W3CDTF">2026-10-13T11:34:00Z</dcterms:created>
  <dcterms:modified xsi:type="dcterms:W3CDTF">2026-10-13T11:34:00Z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eyJoZGlkIjoiMjIzZmI2ZDZhNmU1NGZjNDczOTIwZDU4YzI2MzFhOTkiLCJ1c2VySWQiOiIzMzI5MTA0NzYifQ==</vt:lpwstr>
  </property>
  <property fmtid="{D5CDD505-2E9C-101B-9397-08002B2CF9AE}" pid="3" name="KSOProductBuildVer">
    <vt:lpwstr>2052-12.1.0.29158</vt:lpwstr>
  </property>
  <property fmtid="{D5CDD505-2E9C-101B-9397-08002B2CF9AE}" pid="4" name="ICV">
    <vt:lpwstr>1A9C7B83B00B4BB0AEB23ACAE77FC5B8_12</vt:lpwstr>
  </property>
</Properties>
</file>